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E459E" w:rsidRPr="004177A7" w:rsidRDefault="00DE459E" w:rsidP="0067486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E459E" w:rsidRPr="004177A7" w:rsidRDefault="001C7A3F" w:rsidP="004177A7">
      <w:pPr>
        <w:ind w:firstLineChars="950" w:firstLine="267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4177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Отчёт школьного </w:t>
      </w:r>
      <w:proofErr w:type="spellStart"/>
      <w:r w:rsidRPr="004177A7">
        <w:rPr>
          <w:rFonts w:ascii="Times New Roman" w:hAnsi="Times New Roman" w:cs="Times New Roman"/>
          <w:b/>
          <w:sz w:val="28"/>
          <w:szCs w:val="28"/>
          <w:lang w:val="ru-RU"/>
        </w:rPr>
        <w:t>парамента</w:t>
      </w:r>
      <w:proofErr w:type="spellEnd"/>
      <w:r w:rsidRPr="004177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 проведении мероприятия </w:t>
      </w:r>
    </w:p>
    <w:p w:rsidR="00DE459E" w:rsidRPr="004177A7" w:rsidRDefault="001C7A3F" w:rsidP="004177A7">
      <w:pPr>
        <w:ind w:firstLineChars="1350" w:firstLine="3795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77A7">
        <w:rPr>
          <w:rFonts w:ascii="Times New Roman" w:hAnsi="Times New Roman" w:cs="Times New Roman"/>
          <w:b/>
          <w:sz w:val="28"/>
          <w:szCs w:val="28"/>
          <w:lang w:val="ru-RU"/>
        </w:rPr>
        <w:t>Международного дня пожилых людей</w:t>
      </w:r>
    </w:p>
    <w:p w:rsidR="00DE459E" w:rsidRPr="004177A7" w:rsidRDefault="001C7A3F" w:rsidP="004177A7">
      <w:pPr>
        <w:ind w:firstLineChars="900" w:firstLine="253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77A7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«</w:t>
      </w:r>
      <w:proofErr w:type="spellStart"/>
      <w:r w:rsidRPr="004177A7">
        <w:rPr>
          <w:rFonts w:ascii="Times New Roman" w:hAnsi="Times New Roman"/>
          <w:b/>
          <w:sz w:val="28"/>
          <w:szCs w:val="28"/>
          <w:lang w:val="ru-RU"/>
        </w:rPr>
        <w:t>Асыл</w:t>
      </w:r>
      <w:proofErr w:type="spellEnd"/>
      <w:r w:rsidRPr="004177A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4177A7">
        <w:rPr>
          <w:rFonts w:ascii="Times New Roman" w:hAnsi="Times New Roman"/>
          <w:b/>
          <w:sz w:val="28"/>
          <w:szCs w:val="28"/>
          <w:lang w:val="ru-RU"/>
        </w:rPr>
        <w:t>қаз</w:t>
      </w:r>
      <w:r w:rsidR="00674861" w:rsidRPr="004177A7">
        <w:rPr>
          <w:rFonts w:ascii="Times New Roman" w:hAnsi="Times New Roman"/>
          <w:b/>
          <w:sz w:val="28"/>
          <w:szCs w:val="28"/>
          <w:lang w:val="ru-RU"/>
        </w:rPr>
        <w:t>ы</w:t>
      </w:r>
      <w:r w:rsidR="002B4690" w:rsidRPr="004177A7">
        <w:rPr>
          <w:rFonts w:ascii="Times New Roman" w:hAnsi="Times New Roman"/>
          <w:b/>
          <w:sz w:val="28"/>
          <w:szCs w:val="28"/>
          <w:lang w:val="ru-RU"/>
        </w:rPr>
        <w:t>нам</w:t>
      </w:r>
      <w:proofErr w:type="spellEnd"/>
      <w:r w:rsidR="002B4690" w:rsidRPr="004177A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2B4690" w:rsidRPr="004177A7">
        <w:rPr>
          <w:rFonts w:ascii="Times New Roman" w:hAnsi="Times New Roman"/>
          <w:b/>
          <w:sz w:val="28"/>
          <w:szCs w:val="28"/>
          <w:lang w:val="ru-RU"/>
        </w:rPr>
        <w:t>мені</w:t>
      </w:r>
      <w:proofErr w:type="gramStart"/>
      <w:r w:rsidR="002B4690" w:rsidRPr="004177A7">
        <w:rPr>
          <w:rFonts w:ascii="Times New Roman" w:hAnsi="Times New Roman"/>
          <w:b/>
          <w:sz w:val="28"/>
          <w:szCs w:val="28"/>
          <w:lang w:val="ru-RU"/>
        </w:rPr>
        <w:t>м</w:t>
      </w:r>
      <w:proofErr w:type="spellEnd"/>
      <w:proofErr w:type="gramEnd"/>
      <w:r w:rsidRPr="004177A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4177A7">
        <w:rPr>
          <w:rFonts w:ascii="Times New Roman" w:hAnsi="Times New Roman"/>
          <w:b/>
          <w:sz w:val="28"/>
          <w:szCs w:val="28"/>
          <w:lang w:val="ru-RU"/>
        </w:rPr>
        <w:t>қарттарым</w:t>
      </w:r>
      <w:proofErr w:type="spellEnd"/>
      <w:r w:rsidRPr="004177A7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DE459E" w:rsidRPr="004177A7" w:rsidRDefault="001C7A3F" w:rsidP="004177A7">
      <w:pPr>
        <w:ind w:firstLineChars="900" w:firstLine="253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77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в КГУ «ОСШ села </w:t>
      </w:r>
      <w:proofErr w:type="spellStart"/>
      <w:r w:rsidRPr="004177A7">
        <w:rPr>
          <w:rFonts w:ascii="Times New Roman" w:hAnsi="Times New Roman" w:cs="Times New Roman"/>
          <w:b/>
          <w:sz w:val="28"/>
          <w:szCs w:val="28"/>
          <w:lang w:val="ru-RU"/>
        </w:rPr>
        <w:t>Ковыленка</w:t>
      </w:r>
      <w:proofErr w:type="spellEnd"/>
      <w:r w:rsidRPr="004177A7">
        <w:rPr>
          <w:rFonts w:ascii="Times New Roman" w:hAnsi="Times New Roman" w:cs="Times New Roman"/>
          <w:b/>
          <w:sz w:val="28"/>
          <w:szCs w:val="28"/>
          <w:lang w:val="ru-RU"/>
        </w:rPr>
        <w:t>» 2024-2025 учебный год</w:t>
      </w:r>
    </w:p>
    <w:p w:rsidR="00674861" w:rsidRPr="004177A7" w:rsidRDefault="00674861" w:rsidP="004177A7">
      <w:pPr>
        <w:ind w:firstLineChars="900" w:firstLine="253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E459E" w:rsidRPr="00674861" w:rsidRDefault="001C7A3F" w:rsidP="0067486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674861">
        <w:rPr>
          <w:rFonts w:ascii="Times New Roman" w:hAnsi="Times New Roman"/>
          <w:sz w:val="28"/>
          <w:szCs w:val="28"/>
          <w:lang w:val="ru-RU"/>
        </w:rPr>
        <w:t xml:space="preserve">1-октября-Международный День пожилых </w:t>
      </w:r>
      <w:proofErr w:type="spellStart"/>
      <w:r w:rsidRPr="00674861">
        <w:rPr>
          <w:rFonts w:ascii="Times New Roman" w:hAnsi="Times New Roman"/>
          <w:sz w:val="28"/>
          <w:szCs w:val="28"/>
          <w:lang w:val="ru-RU"/>
        </w:rPr>
        <w:t>людей</w:t>
      </w:r>
      <w:proofErr w:type="gramStart"/>
      <w:r w:rsidRPr="00674861">
        <w:rPr>
          <w:rFonts w:ascii="Times New Roman" w:hAnsi="Times New Roman"/>
          <w:sz w:val="28"/>
          <w:szCs w:val="28"/>
          <w:lang w:val="ru-RU"/>
        </w:rPr>
        <w:t>.В</w:t>
      </w:r>
      <w:proofErr w:type="spellEnd"/>
      <w:proofErr w:type="gramEnd"/>
      <w:r w:rsidRPr="00674861">
        <w:rPr>
          <w:rFonts w:ascii="Times New Roman" w:hAnsi="Times New Roman"/>
          <w:sz w:val="28"/>
          <w:szCs w:val="28"/>
          <w:lang w:val="ru-RU"/>
        </w:rPr>
        <w:t xml:space="preserve"> рамках </w:t>
      </w:r>
      <w:r w:rsidRPr="00674861">
        <w:rPr>
          <w:rFonts w:ascii="Times New Roman" w:hAnsi="Times New Roman"/>
          <w:sz w:val="28"/>
          <w:szCs w:val="28"/>
          <w:lang w:val="ru-RU"/>
        </w:rPr>
        <w:t xml:space="preserve">поддержки воспитательной </w:t>
      </w:r>
      <w:r w:rsidR="00674861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674861">
        <w:rPr>
          <w:rFonts w:ascii="Times New Roman" w:hAnsi="Times New Roman"/>
          <w:sz w:val="28"/>
          <w:szCs w:val="28"/>
          <w:lang w:val="ru-RU"/>
        </w:rPr>
        <w:t>работы «</w:t>
      </w:r>
      <w:proofErr w:type="spellStart"/>
      <w:r w:rsidRPr="00674861">
        <w:rPr>
          <w:rFonts w:ascii="Times New Roman" w:hAnsi="Times New Roman"/>
          <w:sz w:val="28"/>
          <w:szCs w:val="28"/>
          <w:lang w:val="ru-RU"/>
        </w:rPr>
        <w:t>Birtutas</w:t>
      </w:r>
      <w:proofErr w:type="spellEnd"/>
      <w:r w:rsidRPr="0067486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74861">
        <w:rPr>
          <w:rFonts w:ascii="Times New Roman" w:hAnsi="Times New Roman"/>
          <w:sz w:val="28"/>
          <w:szCs w:val="28"/>
          <w:lang w:val="ru-RU"/>
        </w:rPr>
        <w:t>tàrbie</w:t>
      </w:r>
      <w:proofErr w:type="spellEnd"/>
      <w:r w:rsidRPr="00674861">
        <w:rPr>
          <w:rFonts w:ascii="Times New Roman" w:hAnsi="Times New Roman"/>
          <w:sz w:val="28"/>
          <w:szCs w:val="28"/>
          <w:lang w:val="ru-RU"/>
        </w:rPr>
        <w:t xml:space="preserve">», праздник даёт прекрасную возможность выразить свои самые тёплые пожелания в адрес </w:t>
      </w:r>
      <w:proofErr w:type="spellStart"/>
      <w:r w:rsidRPr="00674861">
        <w:rPr>
          <w:rFonts w:ascii="Times New Roman" w:hAnsi="Times New Roman"/>
          <w:sz w:val="28"/>
          <w:szCs w:val="28"/>
          <w:lang w:val="ru-RU"/>
        </w:rPr>
        <w:t>старшего,уважаемого</w:t>
      </w:r>
      <w:proofErr w:type="spellEnd"/>
      <w:r w:rsidRPr="00674861">
        <w:rPr>
          <w:rFonts w:ascii="Times New Roman" w:hAnsi="Times New Roman"/>
          <w:sz w:val="28"/>
          <w:szCs w:val="28"/>
          <w:lang w:val="ru-RU"/>
        </w:rPr>
        <w:t xml:space="preserve"> поколения.</w:t>
      </w:r>
    </w:p>
    <w:p w:rsidR="00DE459E" w:rsidRPr="00674861" w:rsidRDefault="001C7A3F" w:rsidP="0067486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674861">
        <w:rPr>
          <w:rFonts w:ascii="Times New Roman" w:hAnsi="Times New Roman"/>
          <w:sz w:val="28"/>
          <w:szCs w:val="28"/>
          <w:lang w:val="ru-RU"/>
        </w:rPr>
        <w:t xml:space="preserve">Выразить благодарность за их не лёгкий </w:t>
      </w:r>
      <w:proofErr w:type="spellStart"/>
      <w:r w:rsidRPr="00674861">
        <w:rPr>
          <w:rFonts w:ascii="Times New Roman" w:hAnsi="Times New Roman"/>
          <w:sz w:val="28"/>
          <w:szCs w:val="28"/>
          <w:lang w:val="ru-RU"/>
        </w:rPr>
        <w:t>труд</w:t>
      </w:r>
      <w:proofErr w:type="gramStart"/>
      <w:r w:rsidRPr="00674861">
        <w:rPr>
          <w:rFonts w:ascii="Times New Roman" w:hAnsi="Times New Roman"/>
          <w:sz w:val="28"/>
          <w:szCs w:val="28"/>
          <w:lang w:val="ru-RU"/>
        </w:rPr>
        <w:t>,в</w:t>
      </w:r>
      <w:proofErr w:type="gramEnd"/>
      <w:r w:rsidRPr="00674861">
        <w:rPr>
          <w:rFonts w:ascii="Times New Roman" w:hAnsi="Times New Roman"/>
          <w:sz w:val="28"/>
          <w:szCs w:val="28"/>
          <w:lang w:val="ru-RU"/>
        </w:rPr>
        <w:t>едь</w:t>
      </w:r>
      <w:proofErr w:type="spellEnd"/>
      <w:r w:rsidRPr="00674861">
        <w:rPr>
          <w:rFonts w:ascii="Times New Roman" w:hAnsi="Times New Roman"/>
          <w:sz w:val="28"/>
          <w:szCs w:val="28"/>
          <w:lang w:val="ru-RU"/>
        </w:rPr>
        <w:t xml:space="preserve"> это был физический тяжёлый труд ,которые в </w:t>
      </w:r>
      <w:r w:rsidRPr="00674861">
        <w:rPr>
          <w:rFonts w:ascii="Times New Roman" w:hAnsi="Times New Roman"/>
          <w:sz w:val="28"/>
          <w:szCs w:val="28"/>
          <w:lang w:val="ru-RU"/>
        </w:rPr>
        <w:t xml:space="preserve">наш век ,век </w:t>
      </w:r>
      <w:proofErr w:type="spellStart"/>
      <w:r w:rsidRPr="00674861">
        <w:rPr>
          <w:rFonts w:ascii="Times New Roman" w:hAnsi="Times New Roman"/>
          <w:sz w:val="28"/>
          <w:szCs w:val="28"/>
          <w:lang w:val="ru-RU"/>
        </w:rPr>
        <w:t>цифровизации,заменяют</w:t>
      </w:r>
      <w:proofErr w:type="spellEnd"/>
      <w:r w:rsidRPr="00674861">
        <w:rPr>
          <w:rFonts w:ascii="Times New Roman" w:hAnsi="Times New Roman"/>
          <w:sz w:val="28"/>
          <w:szCs w:val="28"/>
          <w:lang w:val="ru-RU"/>
        </w:rPr>
        <w:t xml:space="preserve"> электронные автоматы. Дружелюбие,</w:t>
      </w:r>
      <w:r w:rsidR="002B469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74861">
        <w:rPr>
          <w:rFonts w:ascii="Times New Roman" w:hAnsi="Times New Roman"/>
          <w:sz w:val="28"/>
          <w:szCs w:val="28"/>
          <w:lang w:val="ru-RU"/>
        </w:rPr>
        <w:t>сплочённость старшего поколения является примером для молодого поколения.</w:t>
      </w:r>
    </w:p>
    <w:p w:rsidR="00DE459E" w:rsidRPr="00674861" w:rsidRDefault="002B4690" w:rsidP="0067486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1C7A3F" w:rsidRPr="00674861">
        <w:rPr>
          <w:rFonts w:ascii="Times New Roman" w:hAnsi="Times New Roman"/>
          <w:sz w:val="28"/>
          <w:szCs w:val="28"/>
          <w:lang w:val="ru-RU"/>
        </w:rPr>
        <w:t>Всё это принимая и понимая, в нашей школе проведено концертное мероприятие «</w:t>
      </w:r>
      <w:proofErr w:type="spellStart"/>
      <w:r w:rsidR="001C7A3F" w:rsidRPr="00674861">
        <w:rPr>
          <w:rFonts w:ascii="Times New Roman" w:hAnsi="Times New Roman"/>
          <w:sz w:val="28"/>
          <w:szCs w:val="28"/>
          <w:lang w:val="ru-RU"/>
        </w:rPr>
        <w:t>Асыл</w:t>
      </w:r>
      <w:proofErr w:type="spellEnd"/>
      <w:r w:rsidR="001C7A3F" w:rsidRPr="0067486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C7A3F" w:rsidRPr="00674861">
        <w:rPr>
          <w:rFonts w:ascii="Times New Roman" w:hAnsi="Times New Roman"/>
          <w:sz w:val="28"/>
          <w:szCs w:val="28"/>
          <w:lang w:val="ru-RU"/>
        </w:rPr>
        <w:t>қаз</w:t>
      </w:r>
      <w:r>
        <w:rPr>
          <w:rFonts w:ascii="Times New Roman" w:hAnsi="Times New Roman"/>
          <w:sz w:val="28"/>
          <w:szCs w:val="28"/>
          <w:lang w:val="ru-RU"/>
        </w:rPr>
        <w:t>ынам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мені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м</w:t>
      </w:r>
      <w:proofErr w:type="spellEnd"/>
      <w:proofErr w:type="gramEnd"/>
      <w:r w:rsidR="001C7A3F" w:rsidRPr="0067486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C7A3F" w:rsidRPr="00674861">
        <w:rPr>
          <w:rFonts w:ascii="Times New Roman" w:hAnsi="Times New Roman"/>
          <w:sz w:val="28"/>
          <w:szCs w:val="28"/>
          <w:lang w:val="ru-RU"/>
        </w:rPr>
        <w:t>қарттарым</w:t>
      </w:r>
      <w:proofErr w:type="spellEnd"/>
      <w:r w:rsidR="001C7A3F" w:rsidRPr="00674861">
        <w:rPr>
          <w:rFonts w:ascii="Times New Roman" w:hAnsi="Times New Roman"/>
          <w:sz w:val="28"/>
          <w:szCs w:val="28"/>
          <w:lang w:val="ru-RU"/>
        </w:rPr>
        <w:t>» младшим и</w:t>
      </w:r>
      <w:r w:rsidR="001C7A3F" w:rsidRPr="00674861">
        <w:rPr>
          <w:rFonts w:ascii="Times New Roman" w:hAnsi="Times New Roman"/>
          <w:sz w:val="28"/>
          <w:szCs w:val="28"/>
          <w:lang w:val="ru-RU"/>
        </w:rPr>
        <w:t xml:space="preserve"> старшим  звеном школьного парламента,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7A3F" w:rsidRPr="00674861">
        <w:rPr>
          <w:rFonts w:ascii="Times New Roman" w:hAnsi="Times New Roman"/>
          <w:sz w:val="28"/>
          <w:szCs w:val="28"/>
          <w:lang w:val="ru-RU"/>
        </w:rPr>
        <w:t>завершил концертную часть педагогический коллектив музыкальным творчеством.</w:t>
      </w:r>
    </w:p>
    <w:p w:rsidR="00DE459E" w:rsidRPr="00674861" w:rsidRDefault="001C7A3F" w:rsidP="0067486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674861">
        <w:rPr>
          <w:rFonts w:ascii="Times New Roman" w:hAnsi="Times New Roman"/>
          <w:sz w:val="28"/>
          <w:szCs w:val="28"/>
          <w:lang w:val="ru-RU"/>
        </w:rPr>
        <w:t>Бабушки с большим интересом приняли участье в развлекательно-</w:t>
      </w:r>
      <w:proofErr w:type="spellStart"/>
      <w:r w:rsidRPr="00674861">
        <w:rPr>
          <w:rFonts w:ascii="Times New Roman" w:hAnsi="Times New Roman"/>
          <w:sz w:val="28"/>
          <w:szCs w:val="28"/>
          <w:lang w:val="ru-RU"/>
        </w:rPr>
        <w:t>игравой</w:t>
      </w:r>
      <w:proofErr w:type="spellEnd"/>
      <w:r w:rsidRPr="00674861">
        <w:rPr>
          <w:rFonts w:ascii="Times New Roman" w:hAnsi="Times New Roman"/>
          <w:sz w:val="28"/>
          <w:szCs w:val="28"/>
          <w:lang w:val="ru-RU"/>
        </w:rPr>
        <w:t xml:space="preserve"> части.</w:t>
      </w:r>
    </w:p>
    <w:p w:rsidR="00DE459E" w:rsidRPr="00674861" w:rsidRDefault="001C7A3F" w:rsidP="0067486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674861">
        <w:rPr>
          <w:rFonts w:ascii="Times New Roman" w:hAnsi="Times New Roman"/>
          <w:sz w:val="28"/>
          <w:szCs w:val="28"/>
          <w:lang w:val="ru-RU"/>
        </w:rPr>
        <w:t xml:space="preserve">Подытожили </w:t>
      </w:r>
      <w:proofErr w:type="gramStart"/>
      <w:r w:rsidRPr="00674861">
        <w:rPr>
          <w:rFonts w:ascii="Times New Roman" w:hAnsi="Times New Roman"/>
          <w:sz w:val="28"/>
          <w:szCs w:val="28"/>
          <w:lang w:val="ru-RU"/>
        </w:rPr>
        <w:t>мероприятие</w:t>
      </w:r>
      <w:proofErr w:type="gramEnd"/>
      <w:r w:rsidRPr="00674861">
        <w:rPr>
          <w:rFonts w:ascii="Times New Roman" w:hAnsi="Times New Roman"/>
          <w:sz w:val="28"/>
          <w:szCs w:val="28"/>
          <w:lang w:val="ru-RU"/>
        </w:rPr>
        <w:t xml:space="preserve"> пригласив к праздничному столу наших мног</w:t>
      </w:r>
      <w:r w:rsidRPr="00674861">
        <w:rPr>
          <w:rFonts w:ascii="Times New Roman" w:hAnsi="Times New Roman"/>
          <w:sz w:val="28"/>
          <w:szCs w:val="28"/>
          <w:lang w:val="ru-RU"/>
        </w:rPr>
        <w:t>о уважаемых пожилых людей.</w:t>
      </w:r>
    </w:p>
    <w:p w:rsidR="00DE459E" w:rsidRPr="00674861" w:rsidRDefault="00DE459E">
      <w:pPr>
        <w:rPr>
          <w:rFonts w:ascii="Times New Roman" w:hAnsi="Times New Roman"/>
          <w:sz w:val="28"/>
          <w:szCs w:val="28"/>
          <w:lang w:val="ru-RU"/>
        </w:rPr>
      </w:pPr>
    </w:p>
    <w:p w:rsidR="00DE459E" w:rsidRPr="00674861" w:rsidRDefault="00674861">
      <w:pPr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D2E4F18" wp14:editId="249D2CC1">
            <wp:simplePos x="0" y="0"/>
            <wp:positionH relativeFrom="column">
              <wp:posOffset>2546350</wp:posOffset>
            </wp:positionH>
            <wp:positionV relativeFrom="paragraph">
              <wp:posOffset>17145</wp:posOffset>
            </wp:positionV>
            <wp:extent cx="2200910" cy="1386205"/>
            <wp:effectExtent l="0" t="0" r="8890" b="4445"/>
            <wp:wrapSquare wrapText="bothSides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A3F" w:rsidRPr="00674861">
        <w:rPr>
          <w:sz w:val="28"/>
          <w:szCs w:val="28"/>
          <w:lang w:val="ru-RU"/>
        </w:rPr>
        <w:t xml:space="preserve">     </w:t>
      </w:r>
      <w:r>
        <w:rPr>
          <w:noProof/>
          <w:lang w:val="ru-RU" w:eastAsia="ru-RU"/>
        </w:rPr>
        <w:drawing>
          <wp:inline distT="0" distB="0" distL="114300" distR="114300" wp14:anchorId="61E53EB6" wp14:editId="32A3AFD9">
            <wp:extent cx="1345835" cy="1843901"/>
            <wp:effectExtent l="0" t="1270" r="5715" b="571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rcRect l="5037" t="9656" r="4465" b="128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51830" cy="18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E" w:rsidRDefault="00DE459E"/>
    <w:p w:rsidR="00DE459E" w:rsidRDefault="0067486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B2F3495" wp14:editId="2D00DC2C">
            <wp:simplePos x="0" y="0"/>
            <wp:positionH relativeFrom="column">
              <wp:posOffset>4572000</wp:posOffset>
            </wp:positionH>
            <wp:positionV relativeFrom="paragraph">
              <wp:posOffset>87630</wp:posOffset>
            </wp:positionV>
            <wp:extent cx="2228850" cy="1422400"/>
            <wp:effectExtent l="0" t="0" r="0" b="6350"/>
            <wp:wrapSquare wrapText="bothSides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59E" w:rsidRDefault="001C7A3F">
      <w:pPr>
        <w:rPr>
          <w:lang w:val="ru-RU"/>
        </w:rPr>
      </w:pPr>
      <w:r>
        <w:rPr>
          <w:lang w:val="ru-RU"/>
        </w:rPr>
        <w:t xml:space="preserve">                                                                  </w:t>
      </w:r>
      <w:r>
        <w:rPr>
          <w:noProof/>
          <w:lang w:val="ru-RU" w:eastAsia="ru-RU"/>
        </w:rPr>
        <w:drawing>
          <wp:inline distT="0" distB="0" distL="114300" distR="114300">
            <wp:extent cx="2292350" cy="1383618"/>
            <wp:effectExtent l="0" t="0" r="0" b="7620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1860" cy="138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27156A" w:rsidP="00674861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B11CD9C" wp14:editId="150998D7">
            <wp:simplePos x="0" y="0"/>
            <wp:positionH relativeFrom="column">
              <wp:posOffset>3810000</wp:posOffset>
            </wp:positionH>
            <wp:positionV relativeFrom="paragraph">
              <wp:align>top</wp:align>
            </wp:positionV>
            <wp:extent cx="2330450" cy="1835150"/>
            <wp:effectExtent l="0" t="0" r="0" b="0"/>
            <wp:wrapSquare wrapText="bothSides"/>
            <wp:docPr id="1" name="Рисунок 1" descr="C:\Users\admin\OneDrive\Рабочий стол\516801f0-d89c-4228-bd19-a80a3fe67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516801f0-d89c-4228-bd19-a80a3fe67c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68" cy="18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861" w:rsidRDefault="00674861" w:rsidP="00674861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74861" w:rsidRDefault="0027156A" w:rsidP="0027156A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br w:type="textWrapping" w:clear="all"/>
      </w:r>
    </w:p>
    <w:p w:rsidR="00674861" w:rsidRDefault="00674861" w:rsidP="0027156A">
      <w:pPr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74861" w:rsidRPr="00674861" w:rsidRDefault="0027156A" w:rsidP="00674861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</w:t>
      </w:r>
      <w:r w:rsidR="00674861"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</w:t>
      </w:r>
      <w:proofErr w:type="spellStart"/>
      <w:r w:rsidR="00674861" w:rsidRPr="00674861">
        <w:rPr>
          <w:rFonts w:ascii="Times New Roman" w:hAnsi="Times New Roman" w:cs="Times New Roman"/>
          <w:b/>
          <w:sz w:val="40"/>
          <w:szCs w:val="40"/>
          <w:lang w:val="ru-RU"/>
        </w:rPr>
        <w:t>Отчет</w:t>
      </w:r>
      <w:proofErr w:type="spellEnd"/>
      <w:r w:rsidR="00674861" w:rsidRPr="00674861">
        <w:rPr>
          <w:rFonts w:ascii="Times New Roman" w:hAnsi="Times New Roman" w:cs="Times New Roman"/>
          <w:b/>
          <w:sz w:val="40"/>
          <w:szCs w:val="40"/>
          <w:lang w:val="ru-RU"/>
        </w:rPr>
        <w:t xml:space="preserve"> школьного парламента о проведении мероприятия </w:t>
      </w:r>
    </w:p>
    <w:p w:rsidR="00674861" w:rsidRPr="00674861" w:rsidRDefault="00674861" w:rsidP="00674861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>Международного дня пожилых людей</w:t>
      </w:r>
    </w:p>
    <w:p w:rsidR="00674861" w:rsidRPr="00674861" w:rsidRDefault="00674861" w:rsidP="00674861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>«</w:t>
      </w:r>
      <w:proofErr w:type="spellStart"/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>Асыл</w:t>
      </w:r>
      <w:proofErr w:type="spellEnd"/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 xml:space="preserve"> </w:t>
      </w:r>
      <w:r w:rsidRPr="00674861">
        <w:rPr>
          <w:rFonts w:ascii="Times New Roman" w:hAnsi="Times New Roman" w:cs="Times New Roman"/>
          <w:b/>
          <w:sz w:val="40"/>
          <w:szCs w:val="40"/>
          <w:lang w:val="kk-KZ"/>
        </w:rPr>
        <w:t>қазынам мені</w:t>
      </w:r>
      <w:proofErr w:type="gramStart"/>
      <w:r w:rsidRPr="00674861">
        <w:rPr>
          <w:rFonts w:ascii="Times New Roman" w:hAnsi="Times New Roman" w:cs="Times New Roman"/>
          <w:b/>
          <w:sz w:val="40"/>
          <w:szCs w:val="40"/>
          <w:lang w:val="kk-KZ"/>
        </w:rPr>
        <w:t>м</w:t>
      </w:r>
      <w:proofErr w:type="gramEnd"/>
      <w:r w:rsidRPr="00674861">
        <w:rPr>
          <w:rFonts w:ascii="Times New Roman" w:hAnsi="Times New Roman" w:cs="Times New Roman"/>
          <w:b/>
          <w:sz w:val="40"/>
          <w:szCs w:val="40"/>
          <w:lang w:val="kk-KZ"/>
        </w:rPr>
        <w:t xml:space="preserve"> қарттарым</w:t>
      </w:r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>»</w:t>
      </w:r>
    </w:p>
    <w:p w:rsidR="00674861" w:rsidRPr="00674861" w:rsidRDefault="00674861" w:rsidP="00674861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 xml:space="preserve">В КГУ «ОСШ село </w:t>
      </w:r>
      <w:proofErr w:type="spellStart"/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>Ковыленка</w:t>
      </w:r>
      <w:proofErr w:type="spellEnd"/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 xml:space="preserve">» 2024-2025 </w:t>
      </w:r>
      <w:proofErr w:type="spellStart"/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>учебнвй</w:t>
      </w:r>
      <w:proofErr w:type="spellEnd"/>
      <w:r w:rsidRPr="00674861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год</w:t>
      </w:r>
    </w:p>
    <w:p w:rsidR="00674861" w:rsidRPr="00674861" w:rsidRDefault="00674861">
      <w:pPr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74861" w:rsidRPr="00674861" w:rsidRDefault="00674861">
      <w:pPr>
        <w:rPr>
          <w:rFonts w:ascii="Times New Roman" w:hAnsi="Times New Roman" w:cs="Times New Roman"/>
          <w:i/>
          <w:sz w:val="40"/>
          <w:szCs w:val="40"/>
          <w:lang w:val="ru-RU"/>
        </w:rPr>
      </w:pPr>
    </w:p>
    <w:p w:rsidR="00674861" w:rsidRPr="00674861" w:rsidRDefault="00674861">
      <w:pPr>
        <w:rPr>
          <w:rFonts w:ascii="Times New Roman" w:hAnsi="Times New Roman" w:cs="Times New Roman"/>
          <w:i/>
          <w:sz w:val="40"/>
          <w:szCs w:val="40"/>
          <w:lang w:val="ru-RU"/>
        </w:rPr>
      </w:pPr>
    </w:p>
    <w:p w:rsidR="00674861" w:rsidRPr="00674861" w:rsidRDefault="00674861">
      <w:pPr>
        <w:rPr>
          <w:rFonts w:ascii="Times New Roman" w:hAnsi="Times New Roman" w:cs="Times New Roman"/>
          <w:i/>
          <w:sz w:val="40"/>
          <w:szCs w:val="40"/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lang w:val="ru-RU"/>
        </w:rPr>
      </w:pPr>
    </w:p>
    <w:p w:rsidR="00674861" w:rsidRDefault="00674861">
      <w:pPr>
        <w:rPr>
          <w:rFonts w:ascii="Times New Roman" w:hAnsi="Times New Roman"/>
          <w:sz w:val="24"/>
          <w:szCs w:val="24"/>
          <w:lang w:val="ru-RU"/>
        </w:rPr>
      </w:pPr>
    </w:p>
    <w:sectPr w:rsidR="00674861" w:rsidSect="00674861">
      <w:footerReference w:type="default" r:id="rId13"/>
      <w:pgSz w:w="11906" w:h="16838"/>
      <w:pgMar w:top="1440" w:right="106" w:bottom="1440" w:left="2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A3F" w:rsidRDefault="001C7A3F" w:rsidP="00674861">
      <w:r>
        <w:separator/>
      </w:r>
    </w:p>
  </w:endnote>
  <w:endnote w:type="continuationSeparator" w:id="0">
    <w:p w:rsidR="001C7A3F" w:rsidRDefault="001C7A3F" w:rsidP="00674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861" w:rsidRDefault="00674861">
    <w:pPr>
      <w:pStyle w:val="aff6"/>
      <w:rPr>
        <w:lang w:val="ru-RU"/>
      </w:rPr>
    </w:pPr>
  </w:p>
  <w:p w:rsidR="00674861" w:rsidRDefault="00674861">
    <w:pPr>
      <w:pStyle w:val="aff6"/>
      <w:rPr>
        <w:lang w:val="ru-RU"/>
      </w:rPr>
    </w:pPr>
  </w:p>
  <w:p w:rsidR="00674861" w:rsidRDefault="00674861">
    <w:pPr>
      <w:pStyle w:val="aff6"/>
      <w:rPr>
        <w:lang w:val="ru-RU"/>
      </w:rPr>
    </w:pPr>
  </w:p>
  <w:p w:rsidR="00674861" w:rsidRDefault="00674861">
    <w:pPr>
      <w:pStyle w:val="aff6"/>
      <w:rPr>
        <w:lang w:val="ru-RU"/>
      </w:rPr>
    </w:pPr>
  </w:p>
  <w:p w:rsidR="00674861" w:rsidRDefault="00674861">
    <w:pPr>
      <w:pStyle w:val="aff6"/>
      <w:rPr>
        <w:lang w:val="ru-RU"/>
      </w:rPr>
    </w:pPr>
  </w:p>
  <w:p w:rsidR="00674861" w:rsidRDefault="00674861">
    <w:pPr>
      <w:pStyle w:val="aff6"/>
      <w:rPr>
        <w:lang w:val="ru-RU"/>
      </w:rPr>
    </w:pPr>
  </w:p>
  <w:p w:rsidR="00674861" w:rsidRPr="00674861" w:rsidRDefault="00674861">
    <w:pPr>
      <w:pStyle w:val="aff6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A3F" w:rsidRDefault="001C7A3F" w:rsidP="00674861">
      <w:r>
        <w:separator/>
      </w:r>
    </w:p>
  </w:footnote>
  <w:footnote w:type="continuationSeparator" w:id="0">
    <w:p w:rsidR="001C7A3F" w:rsidRDefault="001C7A3F" w:rsidP="006748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5319F8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1C7A3F"/>
    <w:rsid w:val="00201333"/>
    <w:rsid w:val="00210FA7"/>
    <w:rsid w:val="00216417"/>
    <w:rsid w:val="0026631D"/>
    <w:rsid w:val="0027156A"/>
    <w:rsid w:val="002B4690"/>
    <w:rsid w:val="002B7F6D"/>
    <w:rsid w:val="002C2F53"/>
    <w:rsid w:val="0033518C"/>
    <w:rsid w:val="003437C2"/>
    <w:rsid w:val="00377186"/>
    <w:rsid w:val="003A1C03"/>
    <w:rsid w:val="00414627"/>
    <w:rsid w:val="004177A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D009D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74861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DE459E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A4A7DD8"/>
    <w:rsid w:val="14F46F88"/>
    <w:rsid w:val="3D2E204C"/>
    <w:rsid w:val="4CFA0B01"/>
    <w:rsid w:val="7153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1" w:count="267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2" w:qFormat="0"/>
    <w:lsdException w:name="caption" w:semiHidden="1" w:unhideWhenUsed="1"/>
    <w:lsdException w:name="Default Paragraph Font" w:semiHidden="1"/>
    <w:lsdException w:name="List Continue 5" w:qFormat="0"/>
    <w:lsdException w:name="Note Heading" w:qFormat="0"/>
    <w:lsdException w:name="HTML Top of Form" w:semiHidden="1" w:uiPriority="99" w:unhideWhenUsed="1" w:qFormat="0"/>
    <w:lsdException w:name="HTML Bottom of Form" w:semiHidden="1" w:uiPriority="99" w:unhideWhenUsed="1" w:qFormat="0"/>
    <w:lsdException w:name="Normal Table" w:semiHidden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3" w:qFormat="0"/>
    <w:lsdException w:name="Table Colorful 2" w:qFormat="0"/>
    <w:lsdException w:name="Table Columns 3" w:qFormat="0"/>
    <w:lsdException w:name="Table List 2" w:qFormat="0"/>
    <w:lsdException w:name="Table Professional" w:qFormat="0"/>
    <w:lsdException w:name="Table Subtle 1" w:qFormat="0"/>
    <w:lsdException w:name="Placeholder Text" w:semiHidden="1" w:uiPriority="99" w:unhideWhenUsed="1" w:qFormat="0"/>
    <w:lsdException w:name="No Spacing" w:semiHidden="1" w:uiPriority="99" w:unhideWhenUsed="1" w:qFormat="0"/>
    <w:lsdException w:name="Light Shading" w:semiHidden="1" w:uiPriority="99" w:unhideWhenUsed="1" w:qFormat="0"/>
    <w:lsdException w:name="Light List" w:semiHidden="1" w:uiPriority="99" w:unhideWhenUsed="1" w:qFormat="0"/>
    <w:lsdException w:name="Light Grid" w:semiHidden="1" w:uiPriority="99" w:unhideWhenUsed="1" w:qFormat="0"/>
    <w:lsdException w:name="Medium Shading 1" w:semiHidden="1" w:uiPriority="99" w:unhideWhenUsed="1" w:qFormat="0"/>
    <w:lsdException w:name="Medium Shading 2" w:semiHidden="1" w:uiPriority="99" w:unhideWhenUsed="1" w:qFormat="0"/>
    <w:lsdException w:name="Medium List 1" w:semiHidden="1" w:uiPriority="99" w:unhideWhenUsed="1" w:qFormat="0"/>
    <w:lsdException w:name="Medium List 2" w:semiHidden="1" w:uiPriority="99" w:unhideWhenUsed="1" w:qFormat="0"/>
    <w:lsdException w:name="Medium Grid 1" w:semiHidden="1" w:uiPriority="99" w:unhideWhenUsed="1" w:qFormat="0"/>
    <w:lsdException w:name="Medium Grid 2" w:semiHidden="1" w:uiPriority="99" w:unhideWhenUsed="1" w:qFormat="0"/>
    <w:lsdException w:name="Medium Grid 3" w:semiHidden="1" w:uiPriority="99" w:unhideWhenUsed="1" w:qFormat="0"/>
    <w:lsdException w:name="Dark List" w:semiHidden="1" w:uiPriority="99" w:unhideWhenUsed="1" w:qFormat="0"/>
    <w:lsdException w:name="Colorful Shading" w:semiHidden="1" w:uiPriority="99" w:unhideWhenUsed="1" w:qFormat="0"/>
    <w:lsdException w:name="Colorful List" w:semiHidden="1" w:uiPriority="99" w:unhideWhenUsed="1" w:qFormat="0"/>
    <w:lsdException w:name="Colorful Grid" w:semiHidden="1" w:uiPriority="99" w:unhideWhenUsed="1" w:qFormat="0"/>
    <w:lsdException w:name="Light Shading Accent 1" w:semiHidden="1" w:uiPriority="99" w:unhideWhenUsed="1" w:qFormat="0"/>
    <w:lsdException w:name="Light List Accent 1" w:semiHidden="1" w:uiPriority="99" w:unhideWhenUsed="1" w:qFormat="0"/>
    <w:lsdException w:name="Light Grid Accent 1" w:semiHidden="1" w:uiPriority="99" w:unhideWhenUsed="1" w:qFormat="0"/>
    <w:lsdException w:name="Medium Shading 1 Accent 1" w:semiHidden="1" w:uiPriority="99" w:unhideWhenUsed="1" w:qFormat="0"/>
    <w:lsdException w:name="Medium Shading 2 Accent 1" w:semiHidden="1" w:uiPriority="99" w:unhideWhenUsed="1" w:qFormat="0"/>
    <w:lsdException w:name="Medium List 1 Accent 1" w:semiHidden="1" w:uiPriority="99" w:unhideWhenUsed="1" w:qFormat="0"/>
    <w:lsdException w:name="Revision" w:semiHidden="1" w:uiPriority="99" w:unhideWhenUsed="1" w:qFormat="0"/>
    <w:lsdException w:name="List Paragraph" w:semiHidden="1" w:uiPriority="99" w:unhideWhenUsed="1" w:qFormat="0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semiHidden="1" w:uiPriority="99" w:unhideWhenUsed="1" w:qFormat="0"/>
    <w:lsdException w:name="Medium Grid 1 Accent 1" w:semiHidden="1" w:uiPriority="99" w:unhideWhenUsed="1" w:qFormat="0"/>
    <w:lsdException w:name="Medium Grid 2 Accent 1" w:semiHidden="1" w:uiPriority="99" w:unhideWhenUsed="1" w:qFormat="0"/>
    <w:lsdException w:name="Medium Grid 3 Accent 1" w:semiHidden="1" w:uiPriority="99" w:unhideWhenUsed="1" w:qFormat="0"/>
    <w:lsdException w:name="Dark List Accent 1" w:semiHidden="1" w:uiPriority="99" w:unhideWhenUsed="1" w:qFormat="0"/>
    <w:lsdException w:name="Colorful Shading Accent 1" w:semiHidden="1" w:uiPriority="99" w:unhideWhenUsed="1" w:qFormat="0"/>
    <w:lsdException w:name="Colorful List Accent 1" w:semiHidden="1" w:uiPriority="99" w:unhideWhenUsed="1" w:qFormat="0"/>
    <w:lsdException w:name="Colorful Grid Accent 1" w:semiHidden="1" w:uiPriority="99" w:unhideWhenUsed="1" w:qFormat="0"/>
    <w:lsdException w:name="Light Shading Accent 2" w:semiHidden="1" w:uiPriority="99" w:unhideWhenUsed="1" w:qFormat="0"/>
    <w:lsdException w:name="Light List Accent 2" w:semiHidden="1" w:uiPriority="99" w:unhideWhenUsed="1" w:qFormat="0"/>
    <w:lsdException w:name="Light Grid Accent 2" w:semiHidden="1" w:uiPriority="99" w:unhideWhenUsed="1" w:qFormat="0"/>
    <w:lsdException w:name="Medium Shading 1 Accent 2" w:semiHidden="1" w:uiPriority="99" w:unhideWhenUsed="1" w:qFormat="0"/>
    <w:lsdException w:name="Medium Shading 2 Accent 2" w:semiHidden="1" w:uiPriority="99" w:unhideWhenUsed="1" w:qFormat="0"/>
    <w:lsdException w:name="Medium List 1 Accent 2" w:semiHidden="1" w:uiPriority="99" w:unhideWhenUsed="1" w:qFormat="0"/>
    <w:lsdException w:name="Medium List 2 Accent 2" w:semiHidden="1" w:uiPriority="99" w:unhideWhenUsed="1" w:qFormat="0"/>
    <w:lsdException w:name="Medium Grid 1 Accent 2" w:semiHidden="1" w:uiPriority="99" w:unhideWhenUsed="1" w:qFormat="0"/>
    <w:lsdException w:name="Medium Grid 2 Accent 2" w:semiHidden="1" w:uiPriority="99" w:unhideWhenUsed="1" w:qFormat="0"/>
    <w:lsdException w:name="Medium Grid 3 Accent 2" w:semiHidden="1" w:uiPriority="99" w:unhideWhenUsed="1" w:qFormat="0"/>
    <w:lsdException w:name="Dark List Accent 2" w:semiHidden="1" w:uiPriority="99" w:unhideWhenUsed="1" w:qFormat="0"/>
    <w:lsdException w:name="Colorful Shading Accent 2" w:semiHidden="1" w:uiPriority="99" w:unhideWhenUsed="1" w:qFormat="0"/>
    <w:lsdException w:name="Colorful List Accent 2" w:semiHidden="1" w:uiPriority="99" w:unhideWhenUsed="1" w:qFormat="0"/>
    <w:lsdException w:name="Colorful Grid Accent 2" w:semiHidden="1" w:uiPriority="99" w:unhideWhenUsed="1" w:qFormat="0"/>
    <w:lsdException w:name="Light Shading Accent 3" w:semiHidden="1" w:uiPriority="99" w:unhideWhenUsed="1" w:qFormat="0"/>
    <w:lsdException w:name="Light List Accent 3" w:semiHidden="1" w:uiPriority="99" w:unhideWhenUsed="1" w:qFormat="0"/>
    <w:lsdException w:name="Light Grid Accent 3" w:semiHidden="1" w:uiPriority="99" w:unhideWhenUsed="1" w:qFormat="0"/>
    <w:lsdException w:name="Medium Shading 1 Accent 3" w:semiHidden="1" w:uiPriority="99" w:unhideWhenUsed="1" w:qFormat="0"/>
    <w:lsdException w:name="Medium Shading 2 Accent 3" w:semiHidden="1" w:uiPriority="99" w:unhideWhenUsed="1" w:qFormat="0"/>
    <w:lsdException w:name="Medium List 1 Accent 3" w:semiHidden="1" w:uiPriority="99" w:unhideWhenUsed="1" w:qFormat="0"/>
    <w:lsdException w:name="Medium List 2 Accent 3" w:semiHidden="1" w:uiPriority="99" w:unhideWhenUsed="1" w:qFormat="0"/>
    <w:lsdException w:name="Medium Grid 1 Accent 3" w:semiHidden="1" w:uiPriority="99" w:unhideWhenUsed="1" w:qFormat="0"/>
    <w:lsdException w:name="Medium Grid 2 Accent 3" w:semiHidden="1" w:uiPriority="99" w:unhideWhenUsed="1" w:qFormat="0"/>
    <w:lsdException w:name="Medium Grid 3 Accent 3" w:semiHidden="1" w:uiPriority="99" w:unhideWhenUsed="1" w:qFormat="0"/>
    <w:lsdException w:name="Dark List Accent 3" w:semiHidden="1" w:uiPriority="99" w:unhideWhenUsed="1" w:qFormat="0"/>
    <w:lsdException w:name="Colorful Shading Accent 3" w:semiHidden="1" w:uiPriority="99" w:unhideWhenUsed="1" w:qFormat="0"/>
    <w:lsdException w:name="Colorful List Accent 3" w:semiHidden="1" w:uiPriority="99" w:unhideWhenUsed="1" w:qFormat="0"/>
    <w:lsdException w:name="Colorful Grid Accent 3" w:semiHidden="1" w:uiPriority="99" w:unhideWhenUsed="1" w:qFormat="0"/>
    <w:lsdException w:name="Light Shading Accent 4" w:semiHidden="1" w:uiPriority="99" w:unhideWhenUsed="1" w:qFormat="0"/>
    <w:lsdException w:name="Light List Accent 4" w:semiHidden="1" w:uiPriority="99" w:unhideWhenUsed="1" w:qFormat="0"/>
    <w:lsdException w:name="Light Grid Accent 4" w:semiHidden="1" w:uiPriority="99" w:unhideWhenUsed="1" w:qFormat="0"/>
    <w:lsdException w:name="Medium Shading 1 Accent 4" w:semiHidden="1" w:uiPriority="99" w:unhideWhenUsed="1" w:qFormat="0"/>
    <w:lsdException w:name="Medium Shading 2 Accent 4" w:semiHidden="1" w:uiPriority="99" w:unhideWhenUsed="1" w:qFormat="0"/>
    <w:lsdException w:name="Medium List 1 Accent 4" w:semiHidden="1" w:uiPriority="99" w:unhideWhenUsed="1" w:qFormat="0"/>
    <w:lsdException w:name="Medium List 2 Accent 4" w:semiHidden="1" w:uiPriority="99" w:unhideWhenUsed="1" w:qFormat="0"/>
    <w:lsdException w:name="Medium Grid 1 Accent 4" w:semiHidden="1" w:uiPriority="99" w:unhideWhenUsed="1" w:qFormat="0"/>
    <w:lsdException w:name="Medium Grid 2 Accent 4" w:semiHidden="1" w:uiPriority="99" w:unhideWhenUsed="1" w:qFormat="0"/>
    <w:lsdException w:name="Medium Grid 3 Accent 4" w:semiHidden="1" w:uiPriority="99" w:unhideWhenUsed="1" w:qFormat="0"/>
    <w:lsdException w:name="Dark List Accent 4" w:semiHidden="1" w:uiPriority="99" w:unhideWhenUsed="1" w:qFormat="0"/>
    <w:lsdException w:name="Colorful Shading Accent 4" w:semiHidden="1" w:uiPriority="99" w:unhideWhenUsed="1" w:qFormat="0"/>
    <w:lsdException w:name="Colorful List Accent 4" w:semiHidden="1" w:uiPriority="99" w:unhideWhenUsed="1" w:qFormat="0"/>
    <w:lsdException w:name="Colorful Grid Accent 4" w:semiHidden="1" w:uiPriority="99" w:unhideWhenUsed="1" w:qFormat="0"/>
    <w:lsdException w:name="Light Shading Accent 5" w:semiHidden="1" w:uiPriority="99" w:unhideWhenUsed="1" w:qFormat="0"/>
    <w:lsdException w:name="Light List Accent 5" w:semiHidden="1" w:uiPriority="99" w:unhideWhenUsed="1" w:qFormat="0"/>
    <w:lsdException w:name="Light Grid Accent 5" w:semiHidden="1" w:uiPriority="99" w:unhideWhenUsed="1" w:qFormat="0"/>
    <w:lsdException w:name="Medium Shading 1 Accent 5" w:semiHidden="1" w:uiPriority="99" w:unhideWhenUsed="1" w:qFormat="0"/>
    <w:lsdException w:name="Medium Shading 2 Accent 5" w:semiHidden="1" w:uiPriority="99" w:unhideWhenUsed="1" w:qFormat="0"/>
    <w:lsdException w:name="Medium List 1 Accent 5" w:semiHidden="1" w:uiPriority="99" w:unhideWhenUsed="1" w:qFormat="0"/>
    <w:lsdException w:name="Medium List 2 Accent 5" w:semiHidden="1" w:uiPriority="99" w:unhideWhenUsed="1" w:qFormat="0"/>
    <w:lsdException w:name="Medium Grid 1 Accent 5" w:semiHidden="1" w:uiPriority="99" w:unhideWhenUsed="1" w:qFormat="0"/>
    <w:lsdException w:name="Medium Grid 2 Accent 5" w:semiHidden="1" w:uiPriority="99" w:unhideWhenUsed="1" w:qFormat="0"/>
    <w:lsdException w:name="Medium Grid 3 Accent 5" w:semiHidden="1" w:uiPriority="99" w:unhideWhenUsed="1" w:qFormat="0"/>
    <w:lsdException w:name="Dark List Accent 5" w:semiHidden="1" w:uiPriority="99" w:unhideWhenUsed="1" w:qFormat="0"/>
    <w:lsdException w:name="Colorful Shading Accent 5" w:semiHidden="1" w:uiPriority="99" w:unhideWhenUsed="1" w:qFormat="0"/>
    <w:lsdException w:name="Colorful List Accent 5" w:semiHidden="1" w:uiPriority="99" w:unhideWhenUsed="1" w:qFormat="0"/>
    <w:lsdException w:name="Colorful Grid Accent 5" w:semiHidden="1" w:uiPriority="99" w:unhideWhenUsed="1" w:qFormat="0"/>
    <w:lsdException w:name="Light Shading Accent 6" w:semiHidden="1" w:uiPriority="99" w:unhideWhenUsed="1" w:qFormat="0"/>
    <w:lsdException w:name="Light List Accent 6" w:semiHidden="1" w:uiPriority="99" w:unhideWhenUsed="1" w:qFormat="0"/>
    <w:lsdException w:name="Light Grid Accent 6" w:semiHidden="1" w:uiPriority="99" w:unhideWhenUsed="1" w:qFormat="0"/>
    <w:lsdException w:name="Medium Shading 1 Accent 6" w:semiHidden="1" w:uiPriority="99" w:unhideWhenUsed="1" w:qFormat="0"/>
    <w:lsdException w:name="Medium Shading 2 Accent 6" w:semiHidden="1" w:uiPriority="99" w:unhideWhenUsed="1" w:qFormat="0"/>
    <w:lsdException w:name="Medium List 1 Accent 6" w:semiHidden="1" w:uiPriority="99" w:unhideWhenUsed="1" w:qFormat="0"/>
    <w:lsdException w:name="Medium List 2 Accent 6" w:semiHidden="1" w:uiPriority="99" w:unhideWhenUsed="1" w:qFormat="0"/>
    <w:lsdException w:name="Medium Grid 1 Accent 6" w:semiHidden="1" w:uiPriority="99" w:unhideWhenUsed="1" w:qFormat="0"/>
    <w:lsdException w:name="Medium Grid 2 Accent 6" w:semiHidden="1" w:uiPriority="99" w:unhideWhenUsed="1" w:qFormat="0"/>
    <w:lsdException w:name="Medium Grid 3 Accent 6" w:semiHidden="1" w:uiPriority="99" w:unhideWhenUsed="1" w:qFormat="0"/>
    <w:lsdException w:name="Dark List Accent 6" w:semiHidden="1" w:uiPriority="99" w:unhideWhenUsed="1" w:qFormat="0"/>
    <w:lsdException w:name="Colorful Shading Accent 6" w:semiHidden="1" w:uiPriority="99" w:unhideWhenUsed="1" w:qFormat="0"/>
    <w:lsdException w:name="Colorful List Accent 6" w:semiHidden="1" w:uiPriority="99" w:unhideWhenUsed="1" w:qFormat="0"/>
    <w:lsdException w:name="Colorful Grid Accent 6" w:semiHidden="1" w:uiPriority="99" w:unhideWhenUsed="1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1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semiHidden/>
    <w:unhideWhenUsed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semiHidden/>
    <w:unhideWhenUsed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semiHidden/>
    <w:unhideWhenUsed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HTML">
    <w:name w:val="HTML Sample"/>
    <w:basedOn w:val="a2"/>
    <w:qFormat/>
    <w:rPr>
      <w:rFonts w:ascii="Courier New" w:hAnsi="Courier New" w:cs="Courier New"/>
    </w:rPr>
  </w:style>
  <w:style w:type="character" w:styleId="a5">
    <w:name w:val="FollowedHyperlink"/>
    <w:basedOn w:val="a2"/>
    <w:qFormat/>
    <w:rPr>
      <w:color w:val="800080"/>
      <w:u w:val="single"/>
    </w:rPr>
  </w:style>
  <w:style w:type="character" w:styleId="a6">
    <w:name w:val="footnote reference"/>
    <w:basedOn w:val="a2"/>
    <w:qFormat/>
    <w:rPr>
      <w:vertAlign w:val="superscript"/>
    </w:rPr>
  </w:style>
  <w:style w:type="character" w:styleId="a7">
    <w:name w:val="annotation reference"/>
    <w:basedOn w:val="a2"/>
    <w:qFormat/>
    <w:rPr>
      <w:sz w:val="21"/>
      <w:szCs w:val="21"/>
    </w:rPr>
  </w:style>
  <w:style w:type="character" w:styleId="a8">
    <w:name w:val="endnote reference"/>
    <w:basedOn w:val="a2"/>
    <w:qFormat/>
    <w:rPr>
      <w:vertAlign w:val="superscript"/>
    </w:rPr>
  </w:style>
  <w:style w:type="character" w:styleId="HTML0">
    <w:name w:val="HTML Acronym"/>
    <w:basedOn w:val="a2"/>
    <w:qFormat/>
  </w:style>
  <w:style w:type="character" w:styleId="a9">
    <w:name w:val="Emphasis"/>
    <w:basedOn w:val="a2"/>
    <w:qFormat/>
    <w:rPr>
      <w:i/>
      <w:iCs/>
    </w:rPr>
  </w:style>
  <w:style w:type="character" w:styleId="aa">
    <w:name w:val="Hyperlink"/>
    <w:basedOn w:val="a2"/>
    <w:qFormat/>
    <w:rPr>
      <w:color w:val="0000FF"/>
      <w:u w:val="single"/>
    </w:rPr>
  </w:style>
  <w:style w:type="character" w:styleId="HTML1">
    <w:name w:val="HTML Keyboard"/>
    <w:basedOn w:val="a2"/>
    <w:qFormat/>
    <w:rPr>
      <w:rFonts w:ascii="Courier New" w:hAnsi="Courier New" w:cs="Courier New"/>
      <w:sz w:val="20"/>
      <w:szCs w:val="20"/>
    </w:rPr>
  </w:style>
  <w:style w:type="character" w:styleId="HTML2">
    <w:name w:val="HTML Code"/>
    <w:basedOn w:val="a2"/>
    <w:qFormat/>
    <w:rPr>
      <w:rFonts w:ascii="Courier New" w:hAnsi="Courier New" w:cs="Courier New"/>
      <w:sz w:val="20"/>
      <w:szCs w:val="20"/>
    </w:rPr>
  </w:style>
  <w:style w:type="character" w:styleId="ab">
    <w:name w:val="page number"/>
    <w:basedOn w:val="a2"/>
    <w:qFormat/>
  </w:style>
  <w:style w:type="character" w:styleId="ac">
    <w:name w:val="line number"/>
    <w:basedOn w:val="a2"/>
    <w:qFormat/>
  </w:style>
  <w:style w:type="character" w:styleId="HTML3">
    <w:name w:val="HTML Definition"/>
    <w:basedOn w:val="a2"/>
    <w:qFormat/>
    <w:rPr>
      <w:i/>
      <w:iCs/>
    </w:rPr>
  </w:style>
  <w:style w:type="character" w:styleId="HTML4">
    <w:name w:val="HTML Variable"/>
    <w:basedOn w:val="a2"/>
    <w:qFormat/>
    <w:rPr>
      <w:i/>
      <w:iCs/>
    </w:rPr>
  </w:style>
  <w:style w:type="character" w:styleId="HTML5">
    <w:name w:val="HTML Typewriter"/>
    <w:basedOn w:val="a2"/>
    <w:qFormat/>
    <w:rPr>
      <w:rFonts w:ascii="Courier New" w:hAnsi="Courier New" w:cs="Courier New"/>
      <w:sz w:val="20"/>
      <w:szCs w:val="20"/>
    </w:rPr>
  </w:style>
  <w:style w:type="character" w:styleId="ad">
    <w:name w:val="Strong"/>
    <w:basedOn w:val="a2"/>
    <w:qFormat/>
    <w:rPr>
      <w:b/>
      <w:bCs/>
    </w:rPr>
  </w:style>
  <w:style w:type="character" w:styleId="HTML6">
    <w:name w:val="HTML Cite"/>
    <w:basedOn w:val="a2"/>
    <w:qFormat/>
    <w:rPr>
      <w:i/>
      <w:iCs/>
    </w:rPr>
  </w:style>
  <w:style w:type="paragraph" w:styleId="ae">
    <w:name w:val="Balloon Text"/>
    <w:basedOn w:val="a1"/>
    <w:qFormat/>
    <w:rPr>
      <w:sz w:val="16"/>
      <w:szCs w:val="16"/>
    </w:rPr>
  </w:style>
  <w:style w:type="paragraph" w:styleId="52">
    <w:name w:val="List 5"/>
    <w:basedOn w:val="a1"/>
    <w:qFormat/>
    <w:pPr>
      <w:ind w:left="1800" w:hanging="360"/>
    </w:pPr>
  </w:style>
  <w:style w:type="paragraph" w:styleId="af">
    <w:name w:val="List Continue"/>
    <w:basedOn w:val="a1"/>
    <w:qFormat/>
    <w:pPr>
      <w:spacing w:after="120"/>
      <w:ind w:left="360"/>
    </w:pPr>
  </w:style>
  <w:style w:type="paragraph" w:styleId="22">
    <w:name w:val="Body Text 2"/>
    <w:basedOn w:val="a1"/>
    <w:qFormat/>
    <w:pPr>
      <w:spacing w:after="120" w:line="480" w:lineRule="auto"/>
    </w:pPr>
  </w:style>
  <w:style w:type="paragraph" w:styleId="5">
    <w:name w:val="List Number 5"/>
    <w:basedOn w:val="a1"/>
    <w:qFormat/>
    <w:pPr>
      <w:numPr>
        <w:numId w:val="1"/>
      </w:numPr>
    </w:pPr>
  </w:style>
  <w:style w:type="paragraph" w:styleId="af0">
    <w:name w:val="Closing"/>
    <w:basedOn w:val="a1"/>
    <w:qFormat/>
    <w:pPr>
      <w:ind w:left="4320"/>
    </w:pPr>
  </w:style>
  <w:style w:type="paragraph" w:styleId="af1">
    <w:name w:val="Normal Indent"/>
    <w:basedOn w:val="a1"/>
    <w:qFormat/>
    <w:pPr>
      <w:ind w:left="708"/>
    </w:pPr>
  </w:style>
  <w:style w:type="paragraph" w:styleId="23">
    <w:name w:val="envelope return"/>
    <w:basedOn w:val="a1"/>
    <w:qFormat/>
    <w:rPr>
      <w:rFonts w:ascii="Arial" w:hAnsi="Arial" w:cs="Arial"/>
    </w:rPr>
  </w:style>
  <w:style w:type="paragraph" w:styleId="af2">
    <w:name w:val="Plain Text"/>
    <w:basedOn w:val="a1"/>
    <w:qFormat/>
    <w:rPr>
      <w:rFonts w:ascii="Courier New" w:hAnsi="Courier New" w:cs="Courier New"/>
    </w:rPr>
  </w:style>
  <w:style w:type="paragraph" w:styleId="32">
    <w:name w:val="Body Text Indent 3"/>
    <w:basedOn w:val="a1"/>
    <w:qFormat/>
    <w:pPr>
      <w:spacing w:after="120"/>
      <w:ind w:left="360"/>
    </w:pPr>
    <w:rPr>
      <w:sz w:val="16"/>
      <w:szCs w:val="16"/>
    </w:rPr>
  </w:style>
  <w:style w:type="paragraph" w:styleId="af3">
    <w:name w:val="endnote text"/>
    <w:basedOn w:val="a1"/>
    <w:qFormat/>
    <w:pPr>
      <w:snapToGrid w:val="0"/>
    </w:pPr>
  </w:style>
  <w:style w:type="paragraph" w:styleId="af4">
    <w:name w:val="caption"/>
    <w:basedOn w:val="a1"/>
    <w:next w:val="a1"/>
    <w:semiHidden/>
    <w:unhideWhenUsed/>
    <w:qFormat/>
    <w:rPr>
      <w:rFonts w:ascii="Arial" w:eastAsia="SimHei" w:hAnsi="Arial" w:cs="Arial"/>
    </w:rPr>
  </w:style>
  <w:style w:type="paragraph" w:styleId="af5">
    <w:name w:val="annotation text"/>
    <w:basedOn w:val="a1"/>
    <w:qFormat/>
  </w:style>
  <w:style w:type="paragraph" w:styleId="10">
    <w:name w:val="index 1"/>
    <w:basedOn w:val="a1"/>
    <w:next w:val="a1"/>
    <w:qFormat/>
  </w:style>
  <w:style w:type="paragraph" w:styleId="af6">
    <w:name w:val="annotation subject"/>
    <w:basedOn w:val="af5"/>
    <w:next w:val="af5"/>
    <w:qFormat/>
    <w:rPr>
      <w:b/>
      <w:bCs/>
    </w:rPr>
  </w:style>
  <w:style w:type="paragraph" w:styleId="af7">
    <w:name w:val="Document Map"/>
    <w:basedOn w:val="a1"/>
    <w:qFormat/>
    <w:pPr>
      <w:shd w:val="clear" w:color="auto" w:fill="000080"/>
    </w:pPr>
  </w:style>
  <w:style w:type="paragraph" w:styleId="af8">
    <w:name w:val="footnote text"/>
    <w:basedOn w:val="a1"/>
    <w:qFormat/>
    <w:pPr>
      <w:snapToGrid w:val="0"/>
    </w:pPr>
    <w:rPr>
      <w:sz w:val="18"/>
      <w:szCs w:val="18"/>
    </w:rPr>
  </w:style>
  <w:style w:type="paragraph" w:styleId="80">
    <w:name w:val="toc 8"/>
    <w:basedOn w:val="a1"/>
    <w:next w:val="a1"/>
    <w:qFormat/>
    <w:pPr>
      <w:ind w:leftChars="1400" w:left="2940"/>
    </w:pPr>
  </w:style>
  <w:style w:type="paragraph" w:styleId="24">
    <w:name w:val="index 2"/>
    <w:basedOn w:val="a1"/>
    <w:next w:val="a1"/>
    <w:qFormat/>
    <w:pPr>
      <w:ind w:leftChars="200" w:left="200"/>
    </w:pPr>
  </w:style>
  <w:style w:type="paragraph" w:styleId="3">
    <w:name w:val="List Number 3"/>
    <w:basedOn w:val="a1"/>
    <w:qFormat/>
    <w:pPr>
      <w:numPr>
        <w:numId w:val="2"/>
      </w:numPr>
    </w:pPr>
  </w:style>
  <w:style w:type="paragraph" w:styleId="HTML7">
    <w:name w:val="HTML Address"/>
    <w:basedOn w:val="a1"/>
    <w:qFormat/>
    <w:rPr>
      <w:i/>
      <w:iCs/>
    </w:rPr>
  </w:style>
  <w:style w:type="paragraph" w:styleId="70">
    <w:name w:val="index 7"/>
    <w:basedOn w:val="a1"/>
    <w:next w:val="a1"/>
    <w:qFormat/>
    <w:pPr>
      <w:ind w:leftChars="1200" w:left="1200"/>
    </w:pPr>
  </w:style>
  <w:style w:type="paragraph" w:styleId="33">
    <w:name w:val="index 3"/>
    <w:basedOn w:val="a1"/>
    <w:next w:val="a1"/>
    <w:qFormat/>
    <w:pPr>
      <w:ind w:leftChars="400" w:left="400"/>
    </w:pPr>
  </w:style>
  <w:style w:type="paragraph" w:styleId="53">
    <w:name w:val="index 5"/>
    <w:basedOn w:val="a1"/>
    <w:next w:val="a1"/>
    <w:qFormat/>
    <w:pPr>
      <w:ind w:leftChars="800" w:left="800"/>
    </w:pPr>
  </w:style>
  <w:style w:type="paragraph" w:styleId="42">
    <w:name w:val="index 4"/>
    <w:basedOn w:val="a1"/>
    <w:next w:val="a1"/>
    <w:qFormat/>
    <w:pPr>
      <w:ind w:leftChars="600" w:left="600"/>
    </w:pPr>
  </w:style>
  <w:style w:type="paragraph" w:styleId="af9">
    <w:name w:val="header"/>
    <w:basedOn w:val="a1"/>
    <w:qFormat/>
    <w:pPr>
      <w:tabs>
        <w:tab w:val="center" w:pos="4153"/>
        <w:tab w:val="right" w:pos="8306"/>
      </w:tabs>
    </w:pPr>
  </w:style>
  <w:style w:type="paragraph" w:styleId="90">
    <w:name w:val="toc 9"/>
    <w:basedOn w:val="a1"/>
    <w:next w:val="a1"/>
    <w:qFormat/>
    <w:pPr>
      <w:ind w:leftChars="1600" w:left="3360"/>
    </w:pPr>
  </w:style>
  <w:style w:type="paragraph" w:styleId="71">
    <w:name w:val="toc 7"/>
    <w:basedOn w:val="a1"/>
    <w:next w:val="a1"/>
    <w:qFormat/>
    <w:pPr>
      <w:ind w:leftChars="1200" w:left="2520"/>
    </w:pPr>
  </w:style>
  <w:style w:type="paragraph" w:styleId="60">
    <w:name w:val="index 6"/>
    <w:basedOn w:val="a1"/>
    <w:next w:val="a1"/>
    <w:qFormat/>
    <w:pPr>
      <w:ind w:leftChars="1000" w:left="1000"/>
    </w:pPr>
  </w:style>
  <w:style w:type="paragraph" w:styleId="afa">
    <w:name w:val="envelope address"/>
    <w:basedOn w:val="a1"/>
    <w:qFormat/>
    <w:pPr>
      <w:framePr w:w="7920" w:h="1980" w:hRule="exact" w:hSpace="180" w:wrap="around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81">
    <w:name w:val="index 8"/>
    <w:basedOn w:val="a1"/>
    <w:next w:val="a1"/>
    <w:qFormat/>
    <w:pPr>
      <w:ind w:leftChars="1400" w:left="1400"/>
    </w:pPr>
  </w:style>
  <w:style w:type="paragraph" w:styleId="afb">
    <w:name w:val="Body Text"/>
    <w:basedOn w:val="a1"/>
    <w:qFormat/>
    <w:pPr>
      <w:spacing w:after="120"/>
    </w:pPr>
  </w:style>
  <w:style w:type="paragraph" w:styleId="91">
    <w:name w:val="index 9"/>
    <w:basedOn w:val="a1"/>
    <w:next w:val="a1"/>
    <w:qFormat/>
    <w:pPr>
      <w:ind w:leftChars="1600" w:left="1600"/>
    </w:pPr>
  </w:style>
  <w:style w:type="paragraph" w:styleId="4">
    <w:name w:val="List Number 4"/>
    <w:basedOn w:val="a1"/>
    <w:qFormat/>
    <w:pPr>
      <w:numPr>
        <w:numId w:val="3"/>
      </w:numPr>
    </w:pPr>
  </w:style>
  <w:style w:type="paragraph" w:styleId="afc">
    <w:name w:val="toa heading"/>
    <w:basedOn w:val="a1"/>
    <w:next w:val="a1"/>
    <w:qFormat/>
    <w:pPr>
      <w:spacing w:before="120"/>
    </w:pPr>
    <w:rPr>
      <w:rFonts w:ascii="Arial" w:hAnsi="Arial" w:cs="Arial"/>
      <w:sz w:val="24"/>
      <w:szCs w:val="24"/>
    </w:rPr>
  </w:style>
  <w:style w:type="paragraph" w:styleId="afd">
    <w:name w:val="index heading"/>
    <w:basedOn w:val="a1"/>
    <w:next w:val="10"/>
    <w:qFormat/>
    <w:rPr>
      <w:rFonts w:ascii="Arial" w:hAnsi="Arial" w:cs="Arial"/>
      <w:b/>
      <w:bCs/>
    </w:rPr>
  </w:style>
  <w:style w:type="paragraph" w:styleId="11">
    <w:name w:val="toc 1"/>
    <w:basedOn w:val="a1"/>
    <w:next w:val="a1"/>
    <w:qFormat/>
  </w:style>
  <w:style w:type="paragraph" w:styleId="afe">
    <w:name w:val="table of authorities"/>
    <w:basedOn w:val="a1"/>
    <w:next w:val="a1"/>
    <w:qFormat/>
    <w:pPr>
      <w:ind w:leftChars="200" w:left="420"/>
    </w:pPr>
  </w:style>
  <w:style w:type="paragraph" w:styleId="aff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61">
    <w:name w:val="toc 6"/>
    <w:basedOn w:val="a1"/>
    <w:next w:val="a1"/>
    <w:qFormat/>
    <w:pPr>
      <w:ind w:leftChars="1000" w:left="2100"/>
    </w:pPr>
  </w:style>
  <w:style w:type="paragraph" w:styleId="aff0">
    <w:name w:val="table of figures"/>
    <w:basedOn w:val="a1"/>
    <w:next w:val="a1"/>
    <w:qFormat/>
    <w:pPr>
      <w:ind w:leftChars="200" w:left="200" w:hangingChars="200" w:hanging="200"/>
    </w:pPr>
  </w:style>
  <w:style w:type="paragraph" w:styleId="34">
    <w:name w:val="toc 3"/>
    <w:basedOn w:val="a1"/>
    <w:next w:val="a1"/>
    <w:qFormat/>
    <w:pPr>
      <w:ind w:leftChars="400" w:left="840"/>
    </w:pPr>
  </w:style>
  <w:style w:type="paragraph" w:styleId="25">
    <w:name w:val="toc 2"/>
    <w:basedOn w:val="a1"/>
    <w:next w:val="a1"/>
    <w:pPr>
      <w:ind w:leftChars="200" w:left="420"/>
    </w:pPr>
  </w:style>
  <w:style w:type="paragraph" w:styleId="43">
    <w:name w:val="toc 4"/>
    <w:basedOn w:val="a1"/>
    <w:next w:val="a1"/>
    <w:qFormat/>
    <w:pPr>
      <w:ind w:leftChars="600" w:left="1260"/>
    </w:pPr>
  </w:style>
  <w:style w:type="paragraph" w:styleId="54">
    <w:name w:val="toc 5"/>
    <w:basedOn w:val="a1"/>
    <w:next w:val="a1"/>
    <w:qFormat/>
    <w:pPr>
      <w:ind w:leftChars="800" w:left="1680"/>
    </w:pPr>
  </w:style>
  <w:style w:type="paragraph" w:styleId="aff1">
    <w:name w:val="Note Heading"/>
    <w:basedOn w:val="a1"/>
    <w:next w:val="a1"/>
  </w:style>
  <w:style w:type="paragraph" w:styleId="aff2">
    <w:name w:val="Date"/>
    <w:basedOn w:val="a1"/>
    <w:next w:val="a1"/>
    <w:qFormat/>
  </w:style>
  <w:style w:type="paragraph" w:styleId="50">
    <w:name w:val="List Bullet 5"/>
    <w:basedOn w:val="a1"/>
    <w:qFormat/>
    <w:pPr>
      <w:numPr>
        <w:numId w:val="4"/>
      </w:numPr>
    </w:pPr>
  </w:style>
  <w:style w:type="paragraph" w:styleId="aff3">
    <w:name w:val="Body Text First Indent"/>
    <w:basedOn w:val="afb"/>
    <w:qFormat/>
    <w:pPr>
      <w:ind w:firstLine="210"/>
    </w:pPr>
  </w:style>
  <w:style w:type="paragraph" w:styleId="26">
    <w:name w:val="Body Text First Indent 2"/>
    <w:basedOn w:val="aff4"/>
    <w:qFormat/>
    <w:pPr>
      <w:ind w:firstLine="210"/>
    </w:pPr>
  </w:style>
  <w:style w:type="paragraph" w:styleId="aff4">
    <w:name w:val="Body Text Indent"/>
    <w:basedOn w:val="a1"/>
    <w:qFormat/>
    <w:pPr>
      <w:spacing w:after="120"/>
      <w:ind w:left="360"/>
    </w:pPr>
  </w:style>
  <w:style w:type="paragraph" w:styleId="40">
    <w:name w:val="List Bullet 4"/>
    <w:basedOn w:val="a1"/>
    <w:qFormat/>
    <w:pPr>
      <w:numPr>
        <w:numId w:val="5"/>
      </w:numPr>
    </w:pPr>
  </w:style>
  <w:style w:type="paragraph" w:styleId="a0">
    <w:name w:val="List Bullet"/>
    <w:basedOn w:val="a1"/>
    <w:qFormat/>
    <w:pPr>
      <w:numPr>
        <w:numId w:val="6"/>
      </w:numPr>
    </w:pPr>
  </w:style>
  <w:style w:type="paragraph" w:styleId="20">
    <w:name w:val="List Bullet 2"/>
    <w:basedOn w:val="a1"/>
    <w:qFormat/>
    <w:pPr>
      <w:numPr>
        <w:numId w:val="7"/>
      </w:numPr>
    </w:pPr>
  </w:style>
  <w:style w:type="paragraph" w:styleId="30">
    <w:name w:val="List Bullet 3"/>
    <w:basedOn w:val="a1"/>
    <w:qFormat/>
    <w:pPr>
      <w:numPr>
        <w:numId w:val="8"/>
      </w:numPr>
    </w:pPr>
  </w:style>
  <w:style w:type="paragraph" w:styleId="aff5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6">
    <w:name w:val="footer"/>
    <w:basedOn w:val="a1"/>
    <w:qFormat/>
    <w:pPr>
      <w:tabs>
        <w:tab w:val="center" w:pos="4153"/>
        <w:tab w:val="right" w:pos="8306"/>
      </w:tabs>
    </w:pPr>
  </w:style>
  <w:style w:type="paragraph" w:styleId="a">
    <w:name w:val="List Number"/>
    <w:basedOn w:val="a1"/>
    <w:qFormat/>
    <w:pPr>
      <w:numPr>
        <w:numId w:val="9"/>
      </w:numPr>
    </w:pPr>
  </w:style>
  <w:style w:type="paragraph" w:styleId="2">
    <w:name w:val="List Number 2"/>
    <w:basedOn w:val="a1"/>
    <w:qFormat/>
    <w:pPr>
      <w:numPr>
        <w:numId w:val="10"/>
      </w:numPr>
    </w:pPr>
  </w:style>
  <w:style w:type="paragraph" w:styleId="aff7">
    <w:name w:val="List"/>
    <w:basedOn w:val="a1"/>
    <w:qFormat/>
    <w:pPr>
      <w:ind w:left="360" w:hanging="360"/>
    </w:pPr>
  </w:style>
  <w:style w:type="paragraph" w:styleId="aff8">
    <w:name w:val="Normal (Web)"/>
    <w:basedOn w:val="a1"/>
    <w:qFormat/>
    <w:rPr>
      <w:sz w:val="24"/>
      <w:szCs w:val="24"/>
    </w:rPr>
  </w:style>
  <w:style w:type="paragraph" w:styleId="35">
    <w:name w:val="Body Text 3"/>
    <w:basedOn w:val="a1"/>
    <w:qFormat/>
    <w:pPr>
      <w:spacing w:after="120"/>
    </w:pPr>
    <w:rPr>
      <w:sz w:val="16"/>
      <w:szCs w:val="16"/>
    </w:rPr>
  </w:style>
  <w:style w:type="paragraph" w:styleId="27">
    <w:name w:val="Body Text Indent 2"/>
    <w:basedOn w:val="a1"/>
    <w:qFormat/>
    <w:pPr>
      <w:spacing w:after="120" w:line="480" w:lineRule="auto"/>
      <w:ind w:left="360"/>
    </w:pPr>
  </w:style>
  <w:style w:type="paragraph" w:styleId="aff9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ffa">
    <w:name w:val="Signature"/>
    <w:basedOn w:val="a1"/>
    <w:qFormat/>
    <w:pPr>
      <w:ind w:left="4320"/>
    </w:pPr>
  </w:style>
  <w:style w:type="paragraph" w:styleId="affb">
    <w:name w:val="Salutation"/>
    <w:basedOn w:val="a1"/>
    <w:next w:val="a1"/>
    <w:qFormat/>
  </w:style>
  <w:style w:type="paragraph" w:styleId="28">
    <w:name w:val="List Continue 2"/>
    <w:basedOn w:val="a1"/>
    <w:qFormat/>
    <w:pPr>
      <w:spacing w:after="120"/>
      <w:ind w:left="720"/>
    </w:pPr>
  </w:style>
  <w:style w:type="paragraph" w:styleId="36">
    <w:name w:val="List Continue 3"/>
    <w:basedOn w:val="a1"/>
    <w:qFormat/>
    <w:pPr>
      <w:spacing w:after="120"/>
      <w:ind w:left="1080"/>
    </w:pPr>
  </w:style>
  <w:style w:type="paragraph" w:styleId="44">
    <w:name w:val="List Continue 4"/>
    <w:basedOn w:val="a1"/>
    <w:qFormat/>
    <w:pPr>
      <w:spacing w:after="120"/>
      <w:ind w:left="1440"/>
    </w:pPr>
  </w:style>
  <w:style w:type="paragraph" w:styleId="55">
    <w:name w:val="List Continue 5"/>
    <w:basedOn w:val="a1"/>
    <w:pPr>
      <w:spacing w:after="120"/>
      <w:ind w:left="1800"/>
    </w:pPr>
  </w:style>
  <w:style w:type="paragraph" w:styleId="29">
    <w:name w:val="List 2"/>
    <w:basedOn w:val="a1"/>
    <w:qFormat/>
    <w:pPr>
      <w:ind w:left="720" w:hanging="360"/>
    </w:pPr>
  </w:style>
  <w:style w:type="paragraph" w:styleId="37">
    <w:name w:val="List 3"/>
    <w:basedOn w:val="a1"/>
    <w:qFormat/>
    <w:pPr>
      <w:ind w:left="1080" w:hanging="360"/>
    </w:pPr>
  </w:style>
  <w:style w:type="paragraph" w:styleId="45">
    <w:name w:val="List 4"/>
    <w:basedOn w:val="a1"/>
    <w:qFormat/>
    <w:pPr>
      <w:ind w:left="1440" w:hanging="360"/>
    </w:pPr>
  </w:style>
  <w:style w:type="paragraph" w:styleId="HTML8">
    <w:name w:val="HTML Preformatted"/>
    <w:basedOn w:val="a1"/>
    <w:qFormat/>
    <w:rPr>
      <w:rFonts w:ascii="Courier New" w:hAnsi="Courier New" w:cs="Courier New"/>
    </w:rPr>
  </w:style>
  <w:style w:type="paragraph" w:styleId="affc">
    <w:name w:val="Block Text"/>
    <w:basedOn w:val="a1"/>
    <w:qFormat/>
    <w:pPr>
      <w:spacing w:after="120"/>
      <w:ind w:left="1440" w:right="1440"/>
    </w:pPr>
  </w:style>
  <w:style w:type="paragraph" w:styleId="affd">
    <w:name w:val="Message Header"/>
    <w:basedOn w:val="a1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affe">
    <w:name w:val="E-mail Signature"/>
    <w:basedOn w:val="a1"/>
    <w:qFormat/>
  </w:style>
  <w:style w:type="table" w:styleId="2a">
    <w:name w:val="Table Colorful 2"/>
    <w:basedOn w:val="a3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Grid 2"/>
    <w:basedOn w:val="a3"/>
    <w:qFormat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">
    <w:name w:val="Table Subtle 1"/>
    <w:basedOn w:val="a3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">
    <w:name w:val="Table Theme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3"/>
    <w:qFormat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Grid 6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3">
    <w:name w:val="Table Simple 1"/>
    <w:basedOn w:val="a3"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Grid 1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3D effects 2"/>
    <w:basedOn w:val="a3"/>
    <w:qFormat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5">
    <w:name w:val="Table List 5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qFormat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0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Classic 1"/>
    <w:basedOn w:val="a3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6">
    <w:name w:val="Table Grid 5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38">
    <w:name w:val="Table 3D effects 3"/>
    <w:basedOn w:val="a3"/>
    <w:qFormat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olumns 3"/>
    <w:basedOn w:val="a3"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Columns 4"/>
    <w:basedOn w:val="a3"/>
    <w:qFormat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a">
    <w:name w:val="Table Classic 3"/>
    <w:basedOn w:val="a3"/>
    <w:qFormat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1">
    <w:name w:val="Table Professional"/>
    <w:basedOn w:val="a3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f2">
    <w:name w:val="Table Elegant"/>
    <w:basedOn w:val="a3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Colorful 1"/>
    <w:basedOn w:val="a3"/>
    <w:qFormat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30">
    <w:name w:val="Table List 3"/>
    <w:basedOn w:val="a3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">
    <w:name w:val="Table Web 2"/>
    <w:basedOn w:val="a3"/>
    <w:qFormat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7">
    <w:name w:val="Table List 7"/>
    <w:basedOn w:val="a3"/>
    <w:qFormat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single" w:sz="12" w:space="0" w:color="008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afff3">
    <w:name w:val="Table Contemporary"/>
    <w:basedOn w:val="a3"/>
    <w:qFormat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-6">
    <w:name w:val="Table List 6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48">
    <w:name w:val="Table Grid 4"/>
    <w:basedOn w:val="a3"/>
    <w:qFormat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Columns 1"/>
    <w:basedOn w:val="a3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8">
    <w:name w:val="Table List 8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3b">
    <w:name w:val="Table Grid 3"/>
    <w:basedOn w:val="a3"/>
    <w:qFormat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ubtle 2"/>
    <w:basedOn w:val="a3"/>
    <w:qFormat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4">
    <w:name w:val="Table List 4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-1">
    <w:name w:val="Table List 1"/>
    <w:basedOn w:val="a3"/>
    <w:qFormat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0">
    <w:name w:val="Table Web 1"/>
    <w:basedOn w:val="a3"/>
    <w:qFormat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orful 3"/>
    <w:basedOn w:val="a3"/>
    <w:qFormat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sz="36" w:space="0" w:color="000000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57">
    <w:name w:val="Table Columns 5"/>
    <w:basedOn w:val="a3"/>
    <w:qFormat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e">
    <w:name w:val="Table Classic 2"/>
    <w:basedOn w:val="a3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72">
    <w:name w:val="Table Grid 7"/>
    <w:basedOn w:val="a3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8">
    <w:name w:val="Table 3D effects 1"/>
    <w:basedOn w:val="a3"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qFormat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Simple 2"/>
    <w:basedOn w:val="a3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Simple 3"/>
    <w:basedOn w:val="a3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82">
    <w:name w:val="Table Grid 8"/>
    <w:basedOn w:val="a3"/>
    <w:qFormat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0">
    <w:name w:val="Table List 2"/>
    <w:basedOn w:val="a3"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2f1">
    <w:name w:val="Стиль2"/>
    <w:basedOn w:val="a1"/>
    <w:qFormat/>
    <w:rPr>
      <w:rFonts w:ascii="Times New Roman" w:hAnsi="Times New Roman"/>
      <w:szCs w:val="28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1" w:count="267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2" w:qFormat="0"/>
    <w:lsdException w:name="caption" w:semiHidden="1" w:unhideWhenUsed="1"/>
    <w:lsdException w:name="Default Paragraph Font" w:semiHidden="1"/>
    <w:lsdException w:name="List Continue 5" w:qFormat="0"/>
    <w:lsdException w:name="Note Heading" w:qFormat="0"/>
    <w:lsdException w:name="HTML Top of Form" w:semiHidden="1" w:uiPriority="99" w:unhideWhenUsed="1" w:qFormat="0"/>
    <w:lsdException w:name="HTML Bottom of Form" w:semiHidden="1" w:uiPriority="99" w:unhideWhenUsed="1" w:qFormat="0"/>
    <w:lsdException w:name="Normal Table" w:semiHidden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3" w:qFormat="0"/>
    <w:lsdException w:name="Table Colorful 2" w:qFormat="0"/>
    <w:lsdException w:name="Table Columns 3" w:qFormat="0"/>
    <w:lsdException w:name="Table List 2" w:qFormat="0"/>
    <w:lsdException w:name="Table Professional" w:qFormat="0"/>
    <w:lsdException w:name="Table Subtle 1" w:qFormat="0"/>
    <w:lsdException w:name="Placeholder Text" w:semiHidden="1" w:uiPriority="99" w:unhideWhenUsed="1" w:qFormat="0"/>
    <w:lsdException w:name="No Spacing" w:semiHidden="1" w:uiPriority="99" w:unhideWhenUsed="1" w:qFormat="0"/>
    <w:lsdException w:name="Light Shading" w:semiHidden="1" w:uiPriority="99" w:unhideWhenUsed="1" w:qFormat="0"/>
    <w:lsdException w:name="Light List" w:semiHidden="1" w:uiPriority="99" w:unhideWhenUsed="1" w:qFormat="0"/>
    <w:lsdException w:name="Light Grid" w:semiHidden="1" w:uiPriority="99" w:unhideWhenUsed="1" w:qFormat="0"/>
    <w:lsdException w:name="Medium Shading 1" w:semiHidden="1" w:uiPriority="99" w:unhideWhenUsed="1" w:qFormat="0"/>
    <w:lsdException w:name="Medium Shading 2" w:semiHidden="1" w:uiPriority="99" w:unhideWhenUsed="1" w:qFormat="0"/>
    <w:lsdException w:name="Medium List 1" w:semiHidden="1" w:uiPriority="99" w:unhideWhenUsed="1" w:qFormat="0"/>
    <w:lsdException w:name="Medium List 2" w:semiHidden="1" w:uiPriority="99" w:unhideWhenUsed="1" w:qFormat="0"/>
    <w:lsdException w:name="Medium Grid 1" w:semiHidden="1" w:uiPriority="99" w:unhideWhenUsed="1" w:qFormat="0"/>
    <w:lsdException w:name="Medium Grid 2" w:semiHidden="1" w:uiPriority="99" w:unhideWhenUsed="1" w:qFormat="0"/>
    <w:lsdException w:name="Medium Grid 3" w:semiHidden="1" w:uiPriority="99" w:unhideWhenUsed="1" w:qFormat="0"/>
    <w:lsdException w:name="Dark List" w:semiHidden="1" w:uiPriority="99" w:unhideWhenUsed="1" w:qFormat="0"/>
    <w:lsdException w:name="Colorful Shading" w:semiHidden="1" w:uiPriority="99" w:unhideWhenUsed="1" w:qFormat="0"/>
    <w:lsdException w:name="Colorful List" w:semiHidden="1" w:uiPriority="99" w:unhideWhenUsed="1" w:qFormat="0"/>
    <w:lsdException w:name="Colorful Grid" w:semiHidden="1" w:uiPriority="99" w:unhideWhenUsed="1" w:qFormat="0"/>
    <w:lsdException w:name="Light Shading Accent 1" w:semiHidden="1" w:uiPriority="99" w:unhideWhenUsed="1" w:qFormat="0"/>
    <w:lsdException w:name="Light List Accent 1" w:semiHidden="1" w:uiPriority="99" w:unhideWhenUsed="1" w:qFormat="0"/>
    <w:lsdException w:name="Light Grid Accent 1" w:semiHidden="1" w:uiPriority="99" w:unhideWhenUsed="1" w:qFormat="0"/>
    <w:lsdException w:name="Medium Shading 1 Accent 1" w:semiHidden="1" w:uiPriority="99" w:unhideWhenUsed="1" w:qFormat="0"/>
    <w:lsdException w:name="Medium Shading 2 Accent 1" w:semiHidden="1" w:uiPriority="99" w:unhideWhenUsed="1" w:qFormat="0"/>
    <w:lsdException w:name="Medium List 1 Accent 1" w:semiHidden="1" w:uiPriority="99" w:unhideWhenUsed="1" w:qFormat="0"/>
    <w:lsdException w:name="Revision" w:semiHidden="1" w:uiPriority="99" w:unhideWhenUsed="1" w:qFormat="0"/>
    <w:lsdException w:name="List Paragraph" w:semiHidden="1" w:uiPriority="99" w:unhideWhenUsed="1" w:qFormat="0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semiHidden="1" w:uiPriority="99" w:unhideWhenUsed="1" w:qFormat="0"/>
    <w:lsdException w:name="Medium Grid 1 Accent 1" w:semiHidden="1" w:uiPriority="99" w:unhideWhenUsed="1" w:qFormat="0"/>
    <w:lsdException w:name="Medium Grid 2 Accent 1" w:semiHidden="1" w:uiPriority="99" w:unhideWhenUsed="1" w:qFormat="0"/>
    <w:lsdException w:name="Medium Grid 3 Accent 1" w:semiHidden="1" w:uiPriority="99" w:unhideWhenUsed="1" w:qFormat="0"/>
    <w:lsdException w:name="Dark List Accent 1" w:semiHidden="1" w:uiPriority="99" w:unhideWhenUsed="1" w:qFormat="0"/>
    <w:lsdException w:name="Colorful Shading Accent 1" w:semiHidden="1" w:uiPriority="99" w:unhideWhenUsed="1" w:qFormat="0"/>
    <w:lsdException w:name="Colorful List Accent 1" w:semiHidden="1" w:uiPriority="99" w:unhideWhenUsed="1" w:qFormat="0"/>
    <w:lsdException w:name="Colorful Grid Accent 1" w:semiHidden="1" w:uiPriority="99" w:unhideWhenUsed="1" w:qFormat="0"/>
    <w:lsdException w:name="Light Shading Accent 2" w:semiHidden="1" w:uiPriority="99" w:unhideWhenUsed="1" w:qFormat="0"/>
    <w:lsdException w:name="Light List Accent 2" w:semiHidden="1" w:uiPriority="99" w:unhideWhenUsed="1" w:qFormat="0"/>
    <w:lsdException w:name="Light Grid Accent 2" w:semiHidden="1" w:uiPriority="99" w:unhideWhenUsed="1" w:qFormat="0"/>
    <w:lsdException w:name="Medium Shading 1 Accent 2" w:semiHidden="1" w:uiPriority="99" w:unhideWhenUsed="1" w:qFormat="0"/>
    <w:lsdException w:name="Medium Shading 2 Accent 2" w:semiHidden="1" w:uiPriority="99" w:unhideWhenUsed="1" w:qFormat="0"/>
    <w:lsdException w:name="Medium List 1 Accent 2" w:semiHidden="1" w:uiPriority="99" w:unhideWhenUsed="1" w:qFormat="0"/>
    <w:lsdException w:name="Medium List 2 Accent 2" w:semiHidden="1" w:uiPriority="99" w:unhideWhenUsed="1" w:qFormat="0"/>
    <w:lsdException w:name="Medium Grid 1 Accent 2" w:semiHidden="1" w:uiPriority="99" w:unhideWhenUsed="1" w:qFormat="0"/>
    <w:lsdException w:name="Medium Grid 2 Accent 2" w:semiHidden="1" w:uiPriority="99" w:unhideWhenUsed="1" w:qFormat="0"/>
    <w:lsdException w:name="Medium Grid 3 Accent 2" w:semiHidden="1" w:uiPriority="99" w:unhideWhenUsed="1" w:qFormat="0"/>
    <w:lsdException w:name="Dark List Accent 2" w:semiHidden="1" w:uiPriority="99" w:unhideWhenUsed="1" w:qFormat="0"/>
    <w:lsdException w:name="Colorful Shading Accent 2" w:semiHidden="1" w:uiPriority="99" w:unhideWhenUsed="1" w:qFormat="0"/>
    <w:lsdException w:name="Colorful List Accent 2" w:semiHidden="1" w:uiPriority="99" w:unhideWhenUsed="1" w:qFormat="0"/>
    <w:lsdException w:name="Colorful Grid Accent 2" w:semiHidden="1" w:uiPriority="99" w:unhideWhenUsed="1" w:qFormat="0"/>
    <w:lsdException w:name="Light Shading Accent 3" w:semiHidden="1" w:uiPriority="99" w:unhideWhenUsed="1" w:qFormat="0"/>
    <w:lsdException w:name="Light List Accent 3" w:semiHidden="1" w:uiPriority="99" w:unhideWhenUsed="1" w:qFormat="0"/>
    <w:lsdException w:name="Light Grid Accent 3" w:semiHidden="1" w:uiPriority="99" w:unhideWhenUsed="1" w:qFormat="0"/>
    <w:lsdException w:name="Medium Shading 1 Accent 3" w:semiHidden="1" w:uiPriority="99" w:unhideWhenUsed="1" w:qFormat="0"/>
    <w:lsdException w:name="Medium Shading 2 Accent 3" w:semiHidden="1" w:uiPriority="99" w:unhideWhenUsed="1" w:qFormat="0"/>
    <w:lsdException w:name="Medium List 1 Accent 3" w:semiHidden="1" w:uiPriority="99" w:unhideWhenUsed="1" w:qFormat="0"/>
    <w:lsdException w:name="Medium List 2 Accent 3" w:semiHidden="1" w:uiPriority="99" w:unhideWhenUsed="1" w:qFormat="0"/>
    <w:lsdException w:name="Medium Grid 1 Accent 3" w:semiHidden="1" w:uiPriority="99" w:unhideWhenUsed="1" w:qFormat="0"/>
    <w:lsdException w:name="Medium Grid 2 Accent 3" w:semiHidden="1" w:uiPriority="99" w:unhideWhenUsed="1" w:qFormat="0"/>
    <w:lsdException w:name="Medium Grid 3 Accent 3" w:semiHidden="1" w:uiPriority="99" w:unhideWhenUsed="1" w:qFormat="0"/>
    <w:lsdException w:name="Dark List Accent 3" w:semiHidden="1" w:uiPriority="99" w:unhideWhenUsed="1" w:qFormat="0"/>
    <w:lsdException w:name="Colorful Shading Accent 3" w:semiHidden="1" w:uiPriority="99" w:unhideWhenUsed="1" w:qFormat="0"/>
    <w:lsdException w:name="Colorful List Accent 3" w:semiHidden="1" w:uiPriority="99" w:unhideWhenUsed="1" w:qFormat="0"/>
    <w:lsdException w:name="Colorful Grid Accent 3" w:semiHidden="1" w:uiPriority="99" w:unhideWhenUsed="1" w:qFormat="0"/>
    <w:lsdException w:name="Light Shading Accent 4" w:semiHidden="1" w:uiPriority="99" w:unhideWhenUsed="1" w:qFormat="0"/>
    <w:lsdException w:name="Light List Accent 4" w:semiHidden="1" w:uiPriority="99" w:unhideWhenUsed="1" w:qFormat="0"/>
    <w:lsdException w:name="Light Grid Accent 4" w:semiHidden="1" w:uiPriority="99" w:unhideWhenUsed="1" w:qFormat="0"/>
    <w:lsdException w:name="Medium Shading 1 Accent 4" w:semiHidden="1" w:uiPriority="99" w:unhideWhenUsed="1" w:qFormat="0"/>
    <w:lsdException w:name="Medium Shading 2 Accent 4" w:semiHidden="1" w:uiPriority="99" w:unhideWhenUsed="1" w:qFormat="0"/>
    <w:lsdException w:name="Medium List 1 Accent 4" w:semiHidden="1" w:uiPriority="99" w:unhideWhenUsed="1" w:qFormat="0"/>
    <w:lsdException w:name="Medium List 2 Accent 4" w:semiHidden="1" w:uiPriority="99" w:unhideWhenUsed="1" w:qFormat="0"/>
    <w:lsdException w:name="Medium Grid 1 Accent 4" w:semiHidden="1" w:uiPriority="99" w:unhideWhenUsed="1" w:qFormat="0"/>
    <w:lsdException w:name="Medium Grid 2 Accent 4" w:semiHidden="1" w:uiPriority="99" w:unhideWhenUsed="1" w:qFormat="0"/>
    <w:lsdException w:name="Medium Grid 3 Accent 4" w:semiHidden="1" w:uiPriority="99" w:unhideWhenUsed="1" w:qFormat="0"/>
    <w:lsdException w:name="Dark List Accent 4" w:semiHidden="1" w:uiPriority="99" w:unhideWhenUsed="1" w:qFormat="0"/>
    <w:lsdException w:name="Colorful Shading Accent 4" w:semiHidden="1" w:uiPriority="99" w:unhideWhenUsed="1" w:qFormat="0"/>
    <w:lsdException w:name="Colorful List Accent 4" w:semiHidden="1" w:uiPriority="99" w:unhideWhenUsed="1" w:qFormat="0"/>
    <w:lsdException w:name="Colorful Grid Accent 4" w:semiHidden="1" w:uiPriority="99" w:unhideWhenUsed="1" w:qFormat="0"/>
    <w:lsdException w:name="Light Shading Accent 5" w:semiHidden="1" w:uiPriority="99" w:unhideWhenUsed="1" w:qFormat="0"/>
    <w:lsdException w:name="Light List Accent 5" w:semiHidden="1" w:uiPriority="99" w:unhideWhenUsed="1" w:qFormat="0"/>
    <w:lsdException w:name="Light Grid Accent 5" w:semiHidden="1" w:uiPriority="99" w:unhideWhenUsed="1" w:qFormat="0"/>
    <w:lsdException w:name="Medium Shading 1 Accent 5" w:semiHidden="1" w:uiPriority="99" w:unhideWhenUsed="1" w:qFormat="0"/>
    <w:lsdException w:name="Medium Shading 2 Accent 5" w:semiHidden="1" w:uiPriority="99" w:unhideWhenUsed="1" w:qFormat="0"/>
    <w:lsdException w:name="Medium List 1 Accent 5" w:semiHidden="1" w:uiPriority="99" w:unhideWhenUsed="1" w:qFormat="0"/>
    <w:lsdException w:name="Medium List 2 Accent 5" w:semiHidden="1" w:uiPriority="99" w:unhideWhenUsed="1" w:qFormat="0"/>
    <w:lsdException w:name="Medium Grid 1 Accent 5" w:semiHidden="1" w:uiPriority="99" w:unhideWhenUsed="1" w:qFormat="0"/>
    <w:lsdException w:name="Medium Grid 2 Accent 5" w:semiHidden="1" w:uiPriority="99" w:unhideWhenUsed="1" w:qFormat="0"/>
    <w:lsdException w:name="Medium Grid 3 Accent 5" w:semiHidden="1" w:uiPriority="99" w:unhideWhenUsed="1" w:qFormat="0"/>
    <w:lsdException w:name="Dark List Accent 5" w:semiHidden="1" w:uiPriority="99" w:unhideWhenUsed="1" w:qFormat="0"/>
    <w:lsdException w:name="Colorful Shading Accent 5" w:semiHidden="1" w:uiPriority="99" w:unhideWhenUsed="1" w:qFormat="0"/>
    <w:lsdException w:name="Colorful List Accent 5" w:semiHidden="1" w:uiPriority="99" w:unhideWhenUsed="1" w:qFormat="0"/>
    <w:lsdException w:name="Colorful Grid Accent 5" w:semiHidden="1" w:uiPriority="99" w:unhideWhenUsed="1" w:qFormat="0"/>
    <w:lsdException w:name="Light Shading Accent 6" w:semiHidden="1" w:uiPriority="99" w:unhideWhenUsed="1" w:qFormat="0"/>
    <w:lsdException w:name="Light List Accent 6" w:semiHidden="1" w:uiPriority="99" w:unhideWhenUsed="1" w:qFormat="0"/>
    <w:lsdException w:name="Light Grid Accent 6" w:semiHidden="1" w:uiPriority="99" w:unhideWhenUsed="1" w:qFormat="0"/>
    <w:lsdException w:name="Medium Shading 1 Accent 6" w:semiHidden="1" w:uiPriority="99" w:unhideWhenUsed="1" w:qFormat="0"/>
    <w:lsdException w:name="Medium Shading 2 Accent 6" w:semiHidden="1" w:uiPriority="99" w:unhideWhenUsed="1" w:qFormat="0"/>
    <w:lsdException w:name="Medium List 1 Accent 6" w:semiHidden="1" w:uiPriority="99" w:unhideWhenUsed="1" w:qFormat="0"/>
    <w:lsdException w:name="Medium List 2 Accent 6" w:semiHidden="1" w:uiPriority="99" w:unhideWhenUsed="1" w:qFormat="0"/>
    <w:lsdException w:name="Medium Grid 1 Accent 6" w:semiHidden="1" w:uiPriority="99" w:unhideWhenUsed="1" w:qFormat="0"/>
    <w:lsdException w:name="Medium Grid 2 Accent 6" w:semiHidden="1" w:uiPriority="99" w:unhideWhenUsed="1" w:qFormat="0"/>
    <w:lsdException w:name="Medium Grid 3 Accent 6" w:semiHidden="1" w:uiPriority="99" w:unhideWhenUsed="1" w:qFormat="0"/>
    <w:lsdException w:name="Dark List Accent 6" w:semiHidden="1" w:uiPriority="99" w:unhideWhenUsed="1" w:qFormat="0"/>
    <w:lsdException w:name="Colorful Shading Accent 6" w:semiHidden="1" w:uiPriority="99" w:unhideWhenUsed="1" w:qFormat="0"/>
    <w:lsdException w:name="Colorful List Accent 6" w:semiHidden="1" w:uiPriority="99" w:unhideWhenUsed="1" w:qFormat="0"/>
    <w:lsdException w:name="Colorful Grid Accent 6" w:semiHidden="1" w:uiPriority="99" w:unhideWhenUsed="1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1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semiHidden/>
    <w:unhideWhenUsed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semiHidden/>
    <w:unhideWhenUsed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semiHidden/>
    <w:unhideWhenUsed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HTML">
    <w:name w:val="HTML Sample"/>
    <w:basedOn w:val="a2"/>
    <w:qFormat/>
    <w:rPr>
      <w:rFonts w:ascii="Courier New" w:hAnsi="Courier New" w:cs="Courier New"/>
    </w:rPr>
  </w:style>
  <w:style w:type="character" w:styleId="a5">
    <w:name w:val="FollowedHyperlink"/>
    <w:basedOn w:val="a2"/>
    <w:qFormat/>
    <w:rPr>
      <w:color w:val="800080"/>
      <w:u w:val="single"/>
    </w:rPr>
  </w:style>
  <w:style w:type="character" w:styleId="a6">
    <w:name w:val="footnote reference"/>
    <w:basedOn w:val="a2"/>
    <w:qFormat/>
    <w:rPr>
      <w:vertAlign w:val="superscript"/>
    </w:rPr>
  </w:style>
  <w:style w:type="character" w:styleId="a7">
    <w:name w:val="annotation reference"/>
    <w:basedOn w:val="a2"/>
    <w:qFormat/>
    <w:rPr>
      <w:sz w:val="21"/>
      <w:szCs w:val="21"/>
    </w:rPr>
  </w:style>
  <w:style w:type="character" w:styleId="a8">
    <w:name w:val="endnote reference"/>
    <w:basedOn w:val="a2"/>
    <w:qFormat/>
    <w:rPr>
      <w:vertAlign w:val="superscript"/>
    </w:rPr>
  </w:style>
  <w:style w:type="character" w:styleId="HTML0">
    <w:name w:val="HTML Acronym"/>
    <w:basedOn w:val="a2"/>
    <w:qFormat/>
  </w:style>
  <w:style w:type="character" w:styleId="a9">
    <w:name w:val="Emphasis"/>
    <w:basedOn w:val="a2"/>
    <w:qFormat/>
    <w:rPr>
      <w:i/>
      <w:iCs/>
    </w:rPr>
  </w:style>
  <w:style w:type="character" w:styleId="aa">
    <w:name w:val="Hyperlink"/>
    <w:basedOn w:val="a2"/>
    <w:qFormat/>
    <w:rPr>
      <w:color w:val="0000FF"/>
      <w:u w:val="single"/>
    </w:rPr>
  </w:style>
  <w:style w:type="character" w:styleId="HTML1">
    <w:name w:val="HTML Keyboard"/>
    <w:basedOn w:val="a2"/>
    <w:qFormat/>
    <w:rPr>
      <w:rFonts w:ascii="Courier New" w:hAnsi="Courier New" w:cs="Courier New"/>
      <w:sz w:val="20"/>
      <w:szCs w:val="20"/>
    </w:rPr>
  </w:style>
  <w:style w:type="character" w:styleId="HTML2">
    <w:name w:val="HTML Code"/>
    <w:basedOn w:val="a2"/>
    <w:qFormat/>
    <w:rPr>
      <w:rFonts w:ascii="Courier New" w:hAnsi="Courier New" w:cs="Courier New"/>
      <w:sz w:val="20"/>
      <w:szCs w:val="20"/>
    </w:rPr>
  </w:style>
  <w:style w:type="character" w:styleId="ab">
    <w:name w:val="page number"/>
    <w:basedOn w:val="a2"/>
    <w:qFormat/>
  </w:style>
  <w:style w:type="character" w:styleId="ac">
    <w:name w:val="line number"/>
    <w:basedOn w:val="a2"/>
    <w:qFormat/>
  </w:style>
  <w:style w:type="character" w:styleId="HTML3">
    <w:name w:val="HTML Definition"/>
    <w:basedOn w:val="a2"/>
    <w:qFormat/>
    <w:rPr>
      <w:i/>
      <w:iCs/>
    </w:rPr>
  </w:style>
  <w:style w:type="character" w:styleId="HTML4">
    <w:name w:val="HTML Variable"/>
    <w:basedOn w:val="a2"/>
    <w:qFormat/>
    <w:rPr>
      <w:i/>
      <w:iCs/>
    </w:rPr>
  </w:style>
  <w:style w:type="character" w:styleId="HTML5">
    <w:name w:val="HTML Typewriter"/>
    <w:basedOn w:val="a2"/>
    <w:qFormat/>
    <w:rPr>
      <w:rFonts w:ascii="Courier New" w:hAnsi="Courier New" w:cs="Courier New"/>
      <w:sz w:val="20"/>
      <w:szCs w:val="20"/>
    </w:rPr>
  </w:style>
  <w:style w:type="character" w:styleId="ad">
    <w:name w:val="Strong"/>
    <w:basedOn w:val="a2"/>
    <w:qFormat/>
    <w:rPr>
      <w:b/>
      <w:bCs/>
    </w:rPr>
  </w:style>
  <w:style w:type="character" w:styleId="HTML6">
    <w:name w:val="HTML Cite"/>
    <w:basedOn w:val="a2"/>
    <w:qFormat/>
    <w:rPr>
      <w:i/>
      <w:iCs/>
    </w:rPr>
  </w:style>
  <w:style w:type="paragraph" w:styleId="ae">
    <w:name w:val="Balloon Text"/>
    <w:basedOn w:val="a1"/>
    <w:qFormat/>
    <w:rPr>
      <w:sz w:val="16"/>
      <w:szCs w:val="16"/>
    </w:rPr>
  </w:style>
  <w:style w:type="paragraph" w:styleId="52">
    <w:name w:val="List 5"/>
    <w:basedOn w:val="a1"/>
    <w:qFormat/>
    <w:pPr>
      <w:ind w:left="1800" w:hanging="360"/>
    </w:pPr>
  </w:style>
  <w:style w:type="paragraph" w:styleId="af">
    <w:name w:val="List Continue"/>
    <w:basedOn w:val="a1"/>
    <w:qFormat/>
    <w:pPr>
      <w:spacing w:after="120"/>
      <w:ind w:left="360"/>
    </w:pPr>
  </w:style>
  <w:style w:type="paragraph" w:styleId="22">
    <w:name w:val="Body Text 2"/>
    <w:basedOn w:val="a1"/>
    <w:qFormat/>
    <w:pPr>
      <w:spacing w:after="120" w:line="480" w:lineRule="auto"/>
    </w:pPr>
  </w:style>
  <w:style w:type="paragraph" w:styleId="5">
    <w:name w:val="List Number 5"/>
    <w:basedOn w:val="a1"/>
    <w:qFormat/>
    <w:pPr>
      <w:numPr>
        <w:numId w:val="1"/>
      </w:numPr>
    </w:pPr>
  </w:style>
  <w:style w:type="paragraph" w:styleId="af0">
    <w:name w:val="Closing"/>
    <w:basedOn w:val="a1"/>
    <w:qFormat/>
    <w:pPr>
      <w:ind w:left="4320"/>
    </w:pPr>
  </w:style>
  <w:style w:type="paragraph" w:styleId="af1">
    <w:name w:val="Normal Indent"/>
    <w:basedOn w:val="a1"/>
    <w:qFormat/>
    <w:pPr>
      <w:ind w:left="708"/>
    </w:pPr>
  </w:style>
  <w:style w:type="paragraph" w:styleId="23">
    <w:name w:val="envelope return"/>
    <w:basedOn w:val="a1"/>
    <w:qFormat/>
    <w:rPr>
      <w:rFonts w:ascii="Arial" w:hAnsi="Arial" w:cs="Arial"/>
    </w:rPr>
  </w:style>
  <w:style w:type="paragraph" w:styleId="af2">
    <w:name w:val="Plain Text"/>
    <w:basedOn w:val="a1"/>
    <w:qFormat/>
    <w:rPr>
      <w:rFonts w:ascii="Courier New" w:hAnsi="Courier New" w:cs="Courier New"/>
    </w:rPr>
  </w:style>
  <w:style w:type="paragraph" w:styleId="32">
    <w:name w:val="Body Text Indent 3"/>
    <w:basedOn w:val="a1"/>
    <w:qFormat/>
    <w:pPr>
      <w:spacing w:after="120"/>
      <w:ind w:left="360"/>
    </w:pPr>
    <w:rPr>
      <w:sz w:val="16"/>
      <w:szCs w:val="16"/>
    </w:rPr>
  </w:style>
  <w:style w:type="paragraph" w:styleId="af3">
    <w:name w:val="endnote text"/>
    <w:basedOn w:val="a1"/>
    <w:qFormat/>
    <w:pPr>
      <w:snapToGrid w:val="0"/>
    </w:pPr>
  </w:style>
  <w:style w:type="paragraph" w:styleId="af4">
    <w:name w:val="caption"/>
    <w:basedOn w:val="a1"/>
    <w:next w:val="a1"/>
    <w:semiHidden/>
    <w:unhideWhenUsed/>
    <w:qFormat/>
    <w:rPr>
      <w:rFonts w:ascii="Arial" w:eastAsia="SimHei" w:hAnsi="Arial" w:cs="Arial"/>
    </w:rPr>
  </w:style>
  <w:style w:type="paragraph" w:styleId="af5">
    <w:name w:val="annotation text"/>
    <w:basedOn w:val="a1"/>
    <w:qFormat/>
  </w:style>
  <w:style w:type="paragraph" w:styleId="10">
    <w:name w:val="index 1"/>
    <w:basedOn w:val="a1"/>
    <w:next w:val="a1"/>
    <w:qFormat/>
  </w:style>
  <w:style w:type="paragraph" w:styleId="af6">
    <w:name w:val="annotation subject"/>
    <w:basedOn w:val="af5"/>
    <w:next w:val="af5"/>
    <w:qFormat/>
    <w:rPr>
      <w:b/>
      <w:bCs/>
    </w:rPr>
  </w:style>
  <w:style w:type="paragraph" w:styleId="af7">
    <w:name w:val="Document Map"/>
    <w:basedOn w:val="a1"/>
    <w:qFormat/>
    <w:pPr>
      <w:shd w:val="clear" w:color="auto" w:fill="000080"/>
    </w:pPr>
  </w:style>
  <w:style w:type="paragraph" w:styleId="af8">
    <w:name w:val="footnote text"/>
    <w:basedOn w:val="a1"/>
    <w:qFormat/>
    <w:pPr>
      <w:snapToGrid w:val="0"/>
    </w:pPr>
    <w:rPr>
      <w:sz w:val="18"/>
      <w:szCs w:val="18"/>
    </w:rPr>
  </w:style>
  <w:style w:type="paragraph" w:styleId="80">
    <w:name w:val="toc 8"/>
    <w:basedOn w:val="a1"/>
    <w:next w:val="a1"/>
    <w:qFormat/>
    <w:pPr>
      <w:ind w:leftChars="1400" w:left="2940"/>
    </w:pPr>
  </w:style>
  <w:style w:type="paragraph" w:styleId="24">
    <w:name w:val="index 2"/>
    <w:basedOn w:val="a1"/>
    <w:next w:val="a1"/>
    <w:qFormat/>
    <w:pPr>
      <w:ind w:leftChars="200" w:left="200"/>
    </w:pPr>
  </w:style>
  <w:style w:type="paragraph" w:styleId="3">
    <w:name w:val="List Number 3"/>
    <w:basedOn w:val="a1"/>
    <w:qFormat/>
    <w:pPr>
      <w:numPr>
        <w:numId w:val="2"/>
      </w:numPr>
    </w:pPr>
  </w:style>
  <w:style w:type="paragraph" w:styleId="HTML7">
    <w:name w:val="HTML Address"/>
    <w:basedOn w:val="a1"/>
    <w:qFormat/>
    <w:rPr>
      <w:i/>
      <w:iCs/>
    </w:rPr>
  </w:style>
  <w:style w:type="paragraph" w:styleId="70">
    <w:name w:val="index 7"/>
    <w:basedOn w:val="a1"/>
    <w:next w:val="a1"/>
    <w:qFormat/>
    <w:pPr>
      <w:ind w:leftChars="1200" w:left="1200"/>
    </w:pPr>
  </w:style>
  <w:style w:type="paragraph" w:styleId="33">
    <w:name w:val="index 3"/>
    <w:basedOn w:val="a1"/>
    <w:next w:val="a1"/>
    <w:qFormat/>
    <w:pPr>
      <w:ind w:leftChars="400" w:left="400"/>
    </w:pPr>
  </w:style>
  <w:style w:type="paragraph" w:styleId="53">
    <w:name w:val="index 5"/>
    <w:basedOn w:val="a1"/>
    <w:next w:val="a1"/>
    <w:qFormat/>
    <w:pPr>
      <w:ind w:leftChars="800" w:left="800"/>
    </w:pPr>
  </w:style>
  <w:style w:type="paragraph" w:styleId="42">
    <w:name w:val="index 4"/>
    <w:basedOn w:val="a1"/>
    <w:next w:val="a1"/>
    <w:qFormat/>
    <w:pPr>
      <w:ind w:leftChars="600" w:left="600"/>
    </w:pPr>
  </w:style>
  <w:style w:type="paragraph" w:styleId="af9">
    <w:name w:val="header"/>
    <w:basedOn w:val="a1"/>
    <w:qFormat/>
    <w:pPr>
      <w:tabs>
        <w:tab w:val="center" w:pos="4153"/>
        <w:tab w:val="right" w:pos="8306"/>
      </w:tabs>
    </w:pPr>
  </w:style>
  <w:style w:type="paragraph" w:styleId="90">
    <w:name w:val="toc 9"/>
    <w:basedOn w:val="a1"/>
    <w:next w:val="a1"/>
    <w:qFormat/>
    <w:pPr>
      <w:ind w:leftChars="1600" w:left="3360"/>
    </w:pPr>
  </w:style>
  <w:style w:type="paragraph" w:styleId="71">
    <w:name w:val="toc 7"/>
    <w:basedOn w:val="a1"/>
    <w:next w:val="a1"/>
    <w:qFormat/>
    <w:pPr>
      <w:ind w:leftChars="1200" w:left="2520"/>
    </w:pPr>
  </w:style>
  <w:style w:type="paragraph" w:styleId="60">
    <w:name w:val="index 6"/>
    <w:basedOn w:val="a1"/>
    <w:next w:val="a1"/>
    <w:qFormat/>
    <w:pPr>
      <w:ind w:leftChars="1000" w:left="1000"/>
    </w:pPr>
  </w:style>
  <w:style w:type="paragraph" w:styleId="afa">
    <w:name w:val="envelope address"/>
    <w:basedOn w:val="a1"/>
    <w:qFormat/>
    <w:pPr>
      <w:framePr w:w="7920" w:h="1980" w:hRule="exact" w:hSpace="180" w:wrap="around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81">
    <w:name w:val="index 8"/>
    <w:basedOn w:val="a1"/>
    <w:next w:val="a1"/>
    <w:qFormat/>
    <w:pPr>
      <w:ind w:leftChars="1400" w:left="1400"/>
    </w:pPr>
  </w:style>
  <w:style w:type="paragraph" w:styleId="afb">
    <w:name w:val="Body Text"/>
    <w:basedOn w:val="a1"/>
    <w:qFormat/>
    <w:pPr>
      <w:spacing w:after="120"/>
    </w:pPr>
  </w:style>
  <w:style w:type="paragraph" w:styleId="91">
    <w:name w:val="index 9"/>
    <w:basedOn w:val="a1"/>
    <w:next w:val="a1"/>
    <w:qFormat/>
    <w:pPr>
      <w:ind w:leftChars="1600" w:left="1600"/>
    </w:pPr>
  </w:style>
  <w:style w:type="paragraph" w:styleId="4">
    <w:name w:val="List Number 4"/>
    <w:basedOn w:val="a1"/>
    <w:qFormat/>
    <w:pPr>
      <w:numPr>
        <w:numId w:val="3"/>
      </w:numPr>
    </w:pPr>
  </w:style>
  <w:style w:type="paragraph" w:styleId="afc">
    <w:name w:val="toa heading"/>
    <w:basedOn w:val="a1"/>
    <w:next w:val="a1"/>
    <w:qFormat/>
    <w:pPr>
      <w:spacing w:before="120"/>
    </w:pPr>
    <w:rPr>
      <w:rFonts w:ascii="Arial" w:hAnsi="Arial" w:cs="Arial"/>
      <w:sz w:val="24"/>
      <w:szCs w:val="24"/>
    </w:rPr>
  </w:style>
  <w:style w:type="paragraph" w:styleId="afd">
    <w:name w:val="index heading"/>
    <w:basedOn w:val="a1"/>
    <w:next w:val="10"/>
    <w:qFormat/>
    <w:rPr>
      <w:rFonts w:ascii="Arial" w:hAnsi="Arial" w:cs="Arial"/>
      <w:b/>
      <w:bCs/>
    </w:rPr>
  </w:style>
  <w:style w:type="paragraph" w:styleId="11">
    <w:name w:val="toc 1"/>
    <w:basedOn w:val="a1"/>
    <w:next w:val="a1"/>
    <w:qFormat/>
  </w:style>
  <w:style w:type="paragraph" w:styleId="afe">
    <w:name w:val="table of authorities"/>
    <w:basedOn w:val="a1"/>
    <w:next w:val="a1"/>
    <w:qFormat/>
    <w:pPr>
      <w:ind w:leftChars="200" w:left="420"/>
    </w:pPr>
  </w:style>
  <w:style w:type="paragraph" w:styleId="aff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61">
    <w:name w:val="toc 6"/>
    <w:basedOn w:val="a1"/>
    <w:next w:val="a1"/>
    <w:qFormat/>
    <w:pPr>
      <w:ind w:leftChars="1000" w:left="2100"/>
    </w:pPr>
  </w:style>
  <w:style w:type="paragraph" w:styleId="aff0">
    <w:name w:val="table of figures"/>
    <w:basedOn w:val="a1"/>
    <w:next w:val="a1"/>
    <w:qFormat/>
    <w:pPr>
      <w:ind w:leftChars="200" w:left="200" w:hangingChars="200" w:hanging="200"/>
    </w:pPr>
  </w:style>
  <w:style w:type="paragraph" w:styleId="34">
    <w:name w:val="toc 3"/>
    <w:basedOn w:val="a1"/>
    <w:next w:val="a1"/>
    <w:qFormat/>
    <w:pPr>
      <w:ind w:leftChars="400" w:left="840"/>
    </w:pPr>
  </w:style>
  <w:style w:type="paragraph" w:styleId="25">
    <w:name w:val="toc 2"/>
    <w:basedOn w:val="a1"/>
    <w:next w:val="a1"/>
    <w:pPr>
      <w:ind w:leftChars="200" w:left="420"/>
    </w:pPr>
  </w:style>
  <w:style w:type="paragraph" w:styleId="43">
    <w:name w:val="toc 4"/>
    <w:basedOn w:val="a1"/>
    <w:next w:val="a1"/>
    <w:qFormat/>
    <w:pPr>
      <w:ind w:leftChars="600" w:left="1260"/>
    </w:pPr>
  </w:style>
  <w:style w:type="paragraph" w:styleId="54">
    <w:name w:val="toc 5"/>
    <w:basedOn w:val="a1"/>
    <w:next w:val="a1"/>
    <w:qFormat/>
    <w:pPr>
      <w:ind w:leftChars="800" w:left="1680"/>
    </w:pPr>
  </w:style>
  <w:style w:type="paragraph" w:styleId="aff1">
    <w:name w:val="Note Heading"/>
    <w:basedOn w:val="a1"/>
    <w:next w:val="a1"/>
  </w:style>
  <w:style w:type="paragraph" w:styleId="aff2">
    <w:name w:val="Date"/>
    <w:basedOn w:val="a1"/>
    <w:next w:val="a1"/>
    <w:qFormat/>
  </w:style>
  <w:style w:type="paragraph" w:styleId="50">
    <w:name w:val="List Bullet 5"/>
    <w:basedOn w:val="a1"/>
    <w:qFormat/>
    <w:pPr>
      <w:numPr>
        <w:numId w:val="4"/>
      </w:numPr>
    </w:pPr>
  </w:style>
  <w:style w:type="paragraph" w:styleId="aff3">
    <w:name w:val="Body Text First Indent"/>
    <w:basedOn w:val="afb"/>
    <w:qFormat/>
    <w:pPr>
      <w:ind w:firstLine="210"/>
    </w:pPr>
  </w:style>
  <w:style w:type="paragraph" w:styleId="26">
    <w:name w:val="Body Text First Indent 2"/>
    <w:basedOn w:val="aff4"/>
    <w:qFormat/>
    <w:pPr>
      <w:ind w:firstLine="210"/>
    </w:pPr>
  </w:style>
  <w:style w:type="paragraph" w:styleId="aff4">
    <w:name w:val="Body Text Indent"/>
    <w:basedOn w:val="a1"/>
    <w:qFormat/>
    <w:pPr>
      <w:spacing w:after="120"/>
      <w:ind w:left="360"/>
    </w:pPr>
  </w:style>
  <w:style w:type="paragraph" w:styleId="40">
    <w:name w:val="List Bullet 4"/>
    <w:basedOn w:val="a1"/>
    <w:qFormat/>
    <w:pPr>
      <w:numPr>
        <w:numId w:val="5"/>
      </w:numPr>
    </w:pPr>
  </w:style>
  <w:style w:type="paragraph" w:styleId="a0">
    <w:name w:val="List Bullet"/>
    <w:basedOn w:val="a1"/>
    <w:qFormat/>
    <w:pPr>
      <w:numPr>
        <w:numId w:val="6"/>
      </w:numPr>
    </w:pPr>
  </w:style>
  <w:style w:type="paragraph" w:styleId="20">
    <w:name w:val="List Bullet 2"/>
    <w:basedOn w:val="a1"/>
    <w:qFormat/>
    <w:pPr>
      <w:numPr>
        <w:numId w:val="7"/>
      </w:numPr>
    </w:pPr>
  </w:style>
  <w:style w:type="paragraph" w:styleId="30">
    <w:name w:val="List Bullet 3"/>
    <w:basedOn w:val="a1"/>
    <w:qFormat/>
    <w:pPr>
      <w:numPr>
        <w:numId w:val="8"/>
      </w:numPr>
    </w:pPr>
  </w:style>
  <w:style w:type="paragraph" w:styleId="aff5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6">
    <w:name w:val="footer"/>
    <w:basedOn w:val="a1"/>
    <w:qFormat/>
    <w:pPr>
      <w:tabs>
        <w:tab w:val="center" w:pos="4153"/>
        <w:tab w:val="right" w:pos="8306"/>
      </w:tabs>
    </w:pPr>
  </w:style>
  <w:style w:type="paragraph" w:styleId="a">
    <w:name w:val="List Number"/>
    <w:basedOn w:val="a1"/>
    <w:qFormat/>
    <w:pPr>
      <w:numPr>
        <w:numId w:val="9"/>
      </w:numPr>
    </w:pPr>
  </w:style>
  <w:style w:type="paragraph" w:styleId="2">
    <w:name w:val="List Number 2"/>
    <w:basedOn w:val="a1"/>
    <w:qFormat/>
    <w:pPr>
      <w:numPr>
        <w:numId w:val="10"/>
      </w:numPr>
    </w:pPr>
  </w:style>
  <w:style w:type="paragraph" w:styleId="aff7">
    <w:name w:val="List"/>
    <w:basedOn w:val="a1"/>
    <w:qFormat/>
    <w:pPr>
      <w:ind w:left="360" w:hanging="360"/>
    </w:pPr>
  </w:style>
  <w:style w:type="paragraph" w:styleId="aff8">
    <w:name w:val="Normal (Web)"/>
    <w:basedOn w:val="a1"/>
    <w:qFormat/>
    <w:rPr>
      <w:sz w:val="24"/>
      <w:szCs w:val="24"/>
    </w:rPr>
  </w:style>
  <w:style w:type="paragraph" w:styleId="35">
    <w:name w:val="Body Text 3"/>
    <w:basedOn w:val="a1"/>
    <w:qFormat/>
    <w:pPr>
      <w:spacing w:after="120"/>
    </w:pPr>
    <w:rPr>
      <w:sz w:val="16"/>
      <w:szCs w:val="16"/>
    </w:rPr>
  </w:style>
  <w:style w:type="paragraph" w:styleId="27">
    <w:name w:val="Body Text Indent 2"/>
    <w:basedOn w:val="a1"/>
    <w:qFormat/>
    <w:pPr>
      <w:spacing w:after="120" w:line="480" w:lineRule="auto"/>
      <w:ind w:left="360"/>
    </w:pPr>
  </w:style>
  <w:style w:type="paragraph" w:styleId="aff9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ffa">
    <w:name w:val="Signature"/>
    <w:basedOn w:val="a1"/>
    <w:qFormat/>
    <w:pPr>
      <w:ind w:left="4320"/>
    </w:pPr>
  </w:style>
  <w:style w:type="paragraph" w:styleId="affb">
    <w:name w:val="Salutation"/>
    <w:basedOn w:val="a1"/>
    <w:next w:val="a1"/>
    <w:qFormat/>
  </w:style>
  <w:style w:type="paragraph" w:styleId="28">
    <w:name w:val="List Continue 2"/>
    <w:basedOn w:val="a1"/>
    <w:qFormat/>
    <w:pPr>
      <w:spacing w:after="120"/>
      <w:ind w:left="720"/>
    </w:pPr>
  </w:style>
  <w:style w:type="paragraph" w:styleId="36">
    <w:name w:val="List Continue 3"/>
    <w:basedOn w:val="a1"/>
    <w:qFormat/>
    <w:pPr>
      <w:spacing w:after="120"/>
      <w:ind w:left="1080"/>
    </w:pPr>
  </w:style>
  <w:style w:type="paragraph" w:styleId="44">
    <w:name w:val="List Continue 4"/>
    <w:basedOn w:val="a1"/>
    <w:qFormat/>
    <w:pPr>
      <w:spacing w:after="120"/>
      <w:ind w:left="1440"/>
    </w:pPr>
  </w:style>
  <w:style w:type="paragraph" w:styleId="55">
    <w:name w:val="List Continue 5"/>
    <w:basedOn w:val="a1"/>
    <w:pPr>
      <w:spacing w:after="120"/>
      <w:ind w:left="1800"/>
    </w:pPr>
  </w:style>
  <w:style w:type="paragraph" w:styleId="29">
    <w:name w:val="List 2"/>
    <w:basedOn w:val="a1"/>
    <w:qFormat/>
    <w:pPr>
      <w:ind w:left="720" w:hanging="360"/>
    </w:pPr>
  </w:style>
  <w:style w:type="paragraph" w:styleId="37">
    <w:name w:val="List 3"/>
    <w:basedOn w:val="a1"/>
    <w:qFormat/>
    <w:pPr>
      <w:ind w:left="1080" w:hanging="360"/>
    </w:pPr>
  </w:style>
  <w:style w:type="paragraph" w:styleId="45">
    <w:name w:val="List 4"/>
    <w:basedOn w:val="a1"/>
    <w:qFormat/>
    <w:pPr>
      <w:ind w:left="1440" w:hanging="360"/>
    </w:pPr>
  </w:style>
  <w:style w:type="paragraph" w:styleId="HTML8">
    <w:name w:val="HTML Preformatted"/>
    <w:basedOn w:val="a1"/>
    <w:qFormat/>
    <w:rPr>
      <w:rFonts w:ascii="Courier New" w:hAnsi="Courier New" w:cs="Courier New"/>
    </w:rPr>
  </w:style>
  <w:style w:type="paragraph" w:styleId="affc">
    <w:name w:val="Block Text"/>
    <w:basedOn w:val="a1"/>
    <w:qFormat/>
    <w:pPr>
      <w:spacing w:after="120"/>
      <w:ind w:left="1440" w:right="1440"/>
    </w:pPr>
  </w:style>
  <w:style w:type="paragraph" w:styleId="affd">
    <w:name w:val="Message Header"/>
    <w:basedOn w:val="a1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affe">
    <w:name w:val="E-mail Signature"/>
    <w:basedOn w:val="a1"/>
    <w:qFormat/>
  </w:style>
  <w:style w:type="table" w:styleId="2a">
    <w:name w:val="Table Colorful 2"/>
    <w:basedOn w:val="a3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Grid 2"/>
    <w:basedOn w:val="a3"/>
    <w:qFormat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">
    <w:name w:val="Table Subtle 1"/>
    <w:basedOn w:val="a3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">
    <w:name w:val="Table Theme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3"/>
    <w:qFormat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Grid 6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3">
    <w:name w:val="Table Simple 1"/>
    <w:basedOn w:val="a3"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Grid 1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3D effects 2"/>
    <w:basedOn w:val="a3"/>
    <w:qFormat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5">
    <w:name w:val="Table List 5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qFormat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0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Classic 1"/>
    <w:basedOn w:val="a3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6">
    <w:name w:val="Table Grid 5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38">
    <w:name w:val="Table 3D effects 3"/>
    <w:basedOn w:val="a3"/>
    <w:qFormat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olumns 3"/>
    <w:basedOn w:val="a3"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Columns 4"/>
    <w:basedOn w:val="a3"/>
    <w:qFormat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a">
    <w:name w:val="Table Classic 3"/>
    <w:basedOn w:val="a3"/>
    <w:qFormat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1">
    <w:name w:val="Table Professional"/>
    <w:basedOn w:val="a3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f2">
    <w:name w:val="Table Elegant"/>
    <w:basedOn w:val="a3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Colorful 1"/>
    <w:basedOn w:val="a3"/>
    <w:qFormat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30">
    <w:name w:val="Table List 3"/>
    <w:basedOn w:val="a3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">
    <w:name w:val="Table Web 2"/>
    <w:basedOn w:val="a3"/>
    <w:qFormat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7">
    <w:name w:val="Table List 7"/>
    <w:basedOn w:val="a3"/>
    <w:qFormat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single" w:sz="12" w:space="0" w:color="008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afff3">
    <w:name w:val="Table Contemporary"/>
    <w:basedOn w:val="a3"/>
    <w:qFormat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-6">
    <w:name w:val="Table List 6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48">
    <w:name w:val="Table Grid 4"/>
    <w:basedOn w:val="a3"/>
    <w:qFormat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Columns 1"/>
    <w:basedOn w:val="a3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8">
    <w:name w:val="Table List 8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3b">
    <w:name w:val="Table Grid 3"/>
    <w:basedOn w:val="a3"/>
    <w:qFormat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ubtle 2"/>
    <w:basedOn w:val="a3"/>
    <w:qFormat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4">
    <w:name w:val="Table List 4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-1">
    <w:name w:val="Table List 1"/>
    <w:basedOn w:val="a3"/>
    <w:qFormat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0">
    <w:name w:val="Table Web 1"/>
    <w:basedOn w:val="a3"/>
    <w:qFormat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orful 3"/>
    <w:basedOn w:val="a3"/>
    <w:qFormat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sz="36" w:space="0" w:color="000000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57">
    <w:name w:val="Table Columns 5"/>
    <w:basedOn w:val="a3"/>
    <w:qFormat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e">
    <w:name w:val="Table Classic 2"/>
    <w:basedOn w:val="a3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72">
    <w:name w:val="Table Grid 7"/>
    <w:basedOn w:val="a3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8">
    <w:name w:val="Table 3D effects 1"/>
    <w:basedOn w:val="a3"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qFormat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Simple 2"/>
    <w:basedOn w:val="a3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Simple 3"/>
    <w:basedOn w:val="a3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82">
    <w:name w:val="Table Grid 8"/>
    <w:basedOn w:val="a3"/>
    <w:qFormat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0">
    <w:name w:val="Table List 2"/>
    <w:basedOn w:val="a3"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2f1">
    <w:name w:val="Стиль2"/>
    <w:basedOn w:val="a1"/>
    <w:qFormat/>
    <w:rPr>
      <w:rFonts w:ascii="Times New Roman" w:hAnsi="Times New Roman"/>
      <w:szCs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1499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Панат Ысқақ</dc:creator>
  <cp:lastModifiedBy>admin</cp:lastModifiedBy>
  <cp:revision>8</cp:revision>
  <dcterms:created xsi:type="dcterms:W3CDTF">2024-10-03T07:14:00Z</dcterms:created>
  <dcterms:modified xsi:type="dcterms:W3CDTF">2024-10-08T04:50:00Z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60894745B7E941838CC6027772EBDA80_11</vt:lpwstr>
  </property>
</Properties>
</file>